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xmlns:wp14="http://schemas.microsoft.com/office/word/2010/wordml" w:rsidRPr="00B81C82" w:rsidR="00C05DB7" w:rsidP="00B81C82" w:rsidRDefault="00C05DB7" w14:paraId="29B46A4D" wp14:textId="77777777">
      <w:pPr>
        <w:spacing w:after="0"/>
        <w:rPr>
          <w:rFonts w:ascii="Calibri Light" w:hAnsi="Calibri Light" w:cs="Calibri Light"/>
          <w:b/>
        </w:rPr>
      </w:pPr>
      <w:r w:rsidRPr="00B81C82">
        <w:rPr>
          <w:rFonts w:ascii="Calibri Light" w:hAnsi="Calibri Light" w:cs="Calibri Light"/>
          <w:b/>
        </w:rPr>
        <w:t xml:space="preserve">Briefing stand </w:t>
      </w:r>
      <w:proofErr w:type="spellStart"/>
      <w:r w:rsidRPr="00B81C82">
        <w:rPr>
          <w:rFonts w:ascii="Calibri Light" w:hAnsi="Calibri Light" w:cs="Calibri Light"/>
          <w:b/>
        </w:rPr>
        <w:t>TuinIdee</w:t>
      </w:r>
      <w:proofErr w:type="spellEnd"/>
      <w:r w:rsidR="0006197F">
        <w:rPr>
          <w:rFonts w:ascii="Calibri Light" w:hAnsi="Calibri Light" w:cs="Calibri Light"/>
          <w:b/>
        </w:rPr>
        <w:t xml:space="preserve"> 2019</w:t>
      </w:r>
    </w:p>
    <w:p xmlns:wp14="http://schemas.microsoft.com/office/word/2010/wordml" w:rsidRPr="00B81C82" w:rsidR="00C05DB7" w:rsidP="00B81C82" w:rsidRDefault="0006197F" w14:paraId="40935DFD" wp14:textId="77777777">
      <w:pPr>
        <w:spacing w:after="0"/>
        <w:rPr>
          <w:rStyle w:val="Hyperlink"/>
          <w:rFonts w:ascii="Calibri Light" w:hAnsi="Calibri Light" w:cs="Calibri Light"/>
          <w:color w:val="17365D" w:themeColor="text2" w:themeShade="BF"/>
        </w:rPr>
      </w:pPr>
      <w:r>
        <w:rPr>
          <w:rFonts w:ascii="Calibri Light" w:hAnsi="Calibri Light" w:cs="Calibri Light"/>
        </w:rPr>
        <w:t>21-24</w:t>
      </w:r>
      <w:r w:rsidRPr="00B81C82" w:rsidR="00C05DB7">
        <w:rPr>
          <w:rFonts w:ascii="Calibri Light" w:hAnsi="Calibri Light" w:cs="Calibri Light"/>
        </w:rPr>
        <w:t xml:space="preserve"> februari 201</w:t>
      </w:r>
      <w:r>
        <w:rPr>
          <w:rFonts w:ascii="Calibri Light" w:hAnsi="Calibri Light" w:cs="Calibri Light"/>
        </w:rPr>
        <w:t>9</w:t>
      </w:r>
    </w:p>
    <w:p xmlns:wp14="http://schemas.microsoft.com/office/word/2010/wordml" w:rsidRPr="00B81C82" w:rsidR="00C05DB7" w:rsidP="00C05DB7" w:rsidRDefault="00C05DB7" w14:paraId="672A6659" wp14:textId="77777777">
      <w:pPr>
        <w:spacing w:after="0"/>
        <w:jc w:val="center"/>
        <w:rPr>
          <w:rFonts w:ascii="Calibri Light" w:hAnsi="Calibri Light" w:cs="Calibri Light"/>
          <w:color w:val="17365D" w:themeColor="text2" w:themeShade="BF"/>
        </w:rPr>
      </w:pPr>
    </w:p>
    <w:p xmlns:wp14="http://schemas.microsoft.com/office/word/2010/wordml" w:rsidRPr="00B81C82" w:rsidR="00C05DB7" w:rsidP="00C05DB7" w:rsidRDefault="00C05DB7" w14:paraId="66568C33" wp14:textId="77777777">
      <w:pPr>
        <w:spacing w:after="0"/>
        <w:rPr>
          <w:rFonts w:ascii="Calibri Light" w:hAnsi="Calibri Light" w:cs="Calibri Light"/>
        </w:rPr>
      </w:pPr>
      <w:r w:rsidRPr="00B81C82">
        <w:rPr>
          <w:rFonts w:ascii="Calibri Light" w:hAnsi="Calibri Light" w:cs="Calibri Light"/>
        </w:rPr>
        <w:t>Tuin</w:t>
      </w:r>
      <w:r w:rsidRPr="00B81C82" w:rsidR="00447355">
        <w:rPr>
          <w:rFonts w:ascii="Calibri Light" w:hAnsi="Calibri Light" w:cs="Calibri Light"/>
        </w:rPr>
        <w:t>i</w:t>
      </w:r>
      <w:r w:rsidRPr="00B81C82">
        <w:rPr>
          <w:rFonts w:ascii="Calibri Light" w:hAnsi="Calibri Light" w:cs="Calibri Light"/>
        </w:rPr>
        <w:t xml:space="preserve">dee is het grootse tuinevenement van Nederland en vormt dé aftrap van het nieuwe tuinseizoen. Daarmee is dit voor gemeenten en waterschappen een mooie kans om het belang van maatregelen voor klimaatadaptatie/waterbewustzijn in je eigen tuin onder aandacht te brengen. </w:t>
      </w:r>
    </w:p>
    <w:p xmlns:wp14="http://schemas.microsoft.com/office/word/2010/wordml" w:rsidRPr="00B81C82" w:rsidR="00034211" w:rsidP="00C05DB7" w:rsidRDefault="00034211" w14:paraId="0A37501D" wp14:textId="77777777">
      <w:pPr>
        <w:spacing w:after="0"/>
        <w:rPr>
          <w:rFonts w:ascii="Calibri Light" w:hAnsi="Calibri Light" w:cs="Calibri Light"/>
        </w:rPr>
      </w:pPr>
    </w:p>
    <w:p xmlns:wp14="http://schemas.microsoft.com/office/word/2010/wordml" w:rsidRPr="00B81C82" w:rsidR="00034211" w:rsidP="00C05DB7" w:rsidRDefault="00034211" w14:paraId="600C6162" wp14:textId="77777777">
      <w:pPr>
        <w:spacing w:after="0"/>
        <w:rPr>
          <w:rFonts w:ascii="Calibri Light" w:hAnsi="Calibri Light" w:cs="Calibri Light"/>
        </w:rPr>
      </w:pPr>
      <w:r w:rsidRPr="00B81C82">
        <w:rPr>
          <w:rFonts w:ascii="Calibri Light" w:hAnsi="Calibri Light" w:cs="Calibri Light"/>
        </w:rPr>
        <w:t xml:space="preserve">Namens </w:t>
      </w:r>
      <w:r w:rsidR="00E14B24">
        <w:rPr>
          <w:rFonts w:ascii="Calibri Light" w:hAnsi="Calibri Light" w:cs="Calibri Light"/>
        </w:rPr>
        <w:t xml:space="preserve">gemeente ’s-Hertogenbosch, </w:t>
      </w:r>
      <w:r w:rsidRPr="00B81C82">
        <w:rPr>
          <w:rFonts w:ascii="Calibri Light" w:hAnsi="Calibri Light" w:cs="Calibri Light"/>
        </w:rPr>
        <w:t>waterschap Aa en Maas, de Dommel,</w:t>
      </w:r>
      <w:r w:rsidR="00E14B24">
        <w:rPr>
          <w:rFonts w:ascii="Calibri Light" w:hAnsi="Calibri Light" w:cs="Calibri Light"/>
        </w:rPr>
        <w:t xml:space="preserve"> </w:t>
      </w:r>
      <w:r w:rsidR="004D2C69">
        <w:rPr>
          <w:rFonts w:ascii="Calibri Light" w:hAnsi="Calibri Light" w:cs="Calibri Light"/>
        </w:rPr>
        <w:t xml:space="preserve">de </w:t>
      </w:r>
      <w:r w:rsidRPr="00B81C82">
        <w:rPr>
          <w:rFonts w:ascii="Calibri Light" w:hAnsi="Calibri Light" w:cs="Calibri Light"/>
        </w:rPr>
        <w:t>werkeenheden Meijerij en As50 staan we met een stand op de Tuinidee. In deze briefing vind je de praktische informatie over onze kernboodschap, toegang tot de beurs en ander</w:t>
      </w:r>
      <w:r w:rsidRPr="00B81C82" w:rsidR="000A3413">
        <w:rPr>
          <w:rFonts w:ascii="Calibri Light" w:hAnsi="Calibri Light" w:cs="Calibri Light"/>
        </w:rPr>
        <w:t>e</w:t>
      </w:r>
      <w:r w:rsidRPr="00B81C82">
        <w:rPr>
          <w:rFonts w:ascii="Calibri Light" w:hAnsi="Calibri Light" w:cs="Calibri Light"/>
        </w:rPr>
        <w:t xml:space="preserve"> praktische zaken. </w:t>
      </w:r>
    </w:p>
    <w:p xmlns:wp14="http://schemas.microsoft.com/office/word/2010/wordml" w:rsidRPr="00B81C82" w:rsidR="00C05DB7" w:rsidP="00C05DB7" w:rsidRDefault="00C05DB7" w14:paraId="5DAB6C7B" wp14:textId="77777777">
      <w:pPr>
        <w:spacing w:after="0"/>
        <w:rPr>
          <w:rFonts w:ascii="Calibri Light" w:hAnsi="Calibri Light" w:cs="Calibri Light"/>
        </w:rPr>
      </w:pPr>
    </w:p>
    <w:p xmlns:wp14="http://schemas.microsoft.com/office/word/2010/wordml" w:rsidRPr="00B81C82" w:rsidR="00034211" w:rsidP="000B6A43" w:rsidRDefault="00034211" w14:paraId="3BB9FA92" wp14:textId="77777777">
      <w:pPr>
        <w:pStyle w:val="Lijstalinea"/>
        <w:numPr>
          <w:ilvl w:val="0"/>
          <w:numId w:val="7"/>
        </w:numPr>
        <w:spacing w:after="0"/>
        <w:rPr>
          <w:rFonts w:ascii="Calibri Light" w:hAnsi="Calibri Light" w:cs="Calibri Light"/>
          <w:b/>
        </w:rPr>
      </w:pPr>
      <w:r w:rsidRPr="00B81C82">
        <w:rPr>
          <w:rFonts w:ascii="Calibri Light" w:hAnsi="Calibri Light" w:cs="Calibri Light"/>
          <w:b/>
        </w:rPr>
        <w:t>Doel deelname tuinbeurs:</w:t>
      </w:r>
    </w:p>
    <w:p xmlns:wp14="http://schemas.microsoft.com/office/word/2010/wordml" w:rsidRPr="00B81C82" w:rsidR="00034211" w:rsidP="00034211" w:rsidRDefault="00034211" w14:paraId="1FEC8E11" wp14:textId="77777777">
      <w:pPr>
        <w:pStyle w:val="Lijstalinea"/>
        <w:numPr>
          <w:ilvl w:val="0"/>
          <w:numId w:val="2"/>
        </w:numPr>
        <w:spacing w:after="0"/>
        <w:rPr>
          <w:rFonts w:ascii="Calibri Light" w:hAnsi="Calibri Light" w:cs="Calibri Light"/>
        </w:rPr>
      </w:pPr>
      <w:r w:rsidRPr="00B81C82">
        <w:rPr>
          <w:rFonts w:ascii="Calibri Light" w:hAnsi="Calibri Light" w:cs="Calibri Light"/>
        </w:rPr>
        <w:t xml:space="preserve">Bewustwording bij burgers over </w:t>
      </w:r>
      <w:r w:rsidRPr="00B81C82" w:rsidR="000A3413">
        <w:rPr>
          <w:rFonts w:ascii="Calibri Light" w:hAnsi="Calibri Light" w:cs="Calibri Light"/>
        </w:rPr>
        <w:t xml:space="preserve">de </w:t>
      </w:r>
      <w:r w:rsidRPr="00B81C82">
        <w:rPr>
          <w:rFonts w:ascii="Calibri Light" w:hAnsi="Calibri Light" w:cs="Calibri Light"/>
        </w:rPr>
        <w:t xml:space="preserve">noodzaak </w:t>
      </w:r>
      <w:r w:rsidRPr="00B81C82" w:rsidR="000A3413">
        <w:rPr>
          <w:rFonts w:ascii="Calibri Light" w:hAnsi="Calibri Light" w:cs="Calibri Light"/>
        </w:rPr>
        <w:t xml:space="preserve">tot het </w:t>
      </w:r>
      <w:r w:rsidRPr="00B81C82">
        <w:rPr>
          <w:rFonts w:ascii="Calibri Light" w:hAnsi="Calibri Light" w:cs="Calibri Light"/>
        </w:rPr>
        <w:t>nemen van maatregelen in eigen tuin om effecten</w:t>
      </w:r>
      <w:r w:rsidRPr="00B81C82" w:rsidR="000A3413">
        <w:rPr>
          <w:rFonts w:ascii="Calibri Light" w:hAnsi="Calibri Light" w:cs="Calibri Light"/>
        </w:rPr>
        <w:t xml:space="preserve"> van </w:t>
      </w:r>
      <w:r w:rsidRPr="00B81C82">
        <w:rPr>
          <w:rFonts w:ascii="Calibri Light" w:hAnsi="Calibri Light" w:cs="Calibri Light"/>
        </w:rPr>
        <w:t xml:space="preserve">hevige regenval en droogte op te vangen </w:t>
      </w:r>
    </w:p>
    <w:p xmlns:wp14="http://schemas.microsoft.com/office/word/2010/wordml" w:rsidRPr="00B81C82" w:rsidR="00034211" w:rsidP="00034211" w:rsidRDefault="00034211" w14:paraId="3050A654" wp14:textId="77777777">
      <w:pPr>
        <w:pStyle w:val="Lijstalinea"/>
        <w:numPr>
          <w:ilvl w:val="0"/>
          <w:numId w:val="2"/>
        </w:numPr>
        <w:spacing w:after="0"/>
        <w:rPr>
          <w:rFonts w:ascii="Calibri Light" w:hAnsi="Calibri Light" w:cs="Calibri Light"/>
        </w:rPr>
      </w:pPr>
      <w:r w:rsidRPr="00B81C82">
        <w:rPr>
          <w:rFonts w:ascii="Calibri Light" w:hAnsi="Calibri Light" w:cs="Calibri Light"/>
        </w:rPr>
        <w:t>Omdat dit de start van het tuinseizoen is en de beurs veel mensen trekt</w:t>
      </w:r>
      <w:r w:rsidRPr="00B81C82" w:rsidR="00EE1032">
        <w:rPr>
          <w:rFonts w:ascii="Calibri Light" w:hAnsi="Calibri Light" w:cs="Calibri Light"/>
        </w:rPr>
        <w:t>,</w:t>
      </w:r>
      <w:r w:rsidRPr="00B81C82">
        <w:rPr>
          <w:rFonts w:ascii="Calibri Light" w:hAnsi="Calibri Light" w:cs="Calibri Light"/>
        </w:rPr>
        <w:t xml:space="preserve"> denken we een relatief groot bereik te hebben</w:t>
      </w:r>
    </w:p>
    <w:p xmlns:wp14="http://schemas.microsoft.com/office/word/2010/wordml" w:rsidRPr="00B81C82" w:rsidR="00034211" w:rsidP="00034211" w:rsidRDefault="00034211" w14:paraId="6AC5870B" wp14:textId="77777777">
      <w:pPr>
        <w:pStyle w:val="Lijstalinea"/>
        <w:numPr>
          <w:ilvl w:val="0"/>
          <w:numId w:val="2"/>
        </w:numPr>
        <w:spacing w:after="0"/>
        <w:rPr>
          <w:rFonts w:ascii="Calibri Light" w:hAnsi="Calibri Light" w:cs="Calibri Light"/>
        </w:rPr>
      </w:pPr>
      <w:r w:rsidRPr="00B81C82">
        <w:rPr>
          <w:rFonts w:ascii="Calibri Light" w:hAnsi="Calibri Light" w:cs="Calibri Light"/>
        </w:rPr>
        <w:t>Inspireren</w:t>
      </w:r>
      <w:r w:rsidRPr="00B81C82" w:rsidR="000A3413">
        <w:rPr>
          <w:rFonts w:ascii="Calibri Light" w:hAnsi="Calibri Light" w:cs="Calibri Light"/>
        </w:rPr>
        <w:t xml:space="preserve"> met</w:t>
      </w:r>
      <w:r w:rsidRPr="00B81C82" w:rsidR="00734AB8">
        <w:rPr>
          <w:rFonts w:ascii="Calibri Light" w:hAnsi="Calibri Light" w:cs="Calibri Light"/>
        </w:rPr>
        <w:t xml:space="preserve"> </w:t>
      </w:r>
      <w:r w:rsidRPr="00B81C82">
        <w:rPr>
          <w:rFonts w:ascii="Calibri Light" w:hAnsi="Calibri Light" w:cs="Calibri Light"/>
        </w:rPr>
        <w:t>voorbeelden hoe mensen dat kunnen doen</w:t>
      </w:r>
    </w:p>
    <w:p xmlns:wp14="http://schemas.microsoft.com/office/word/2010/wordml" w:rsidRPr="00B81C82" w:rsidR="00034211" w:rsidP="00034211" w:rsidRDefault="00034211" w14:paraId="618E3B18" wp14:textId="77777777">
      <w:pPr>
        <w:pStyle w:val="Lijstalinea"/>
        <w:numPr>
          <w:ilvl w:val="0"/>
          <w:numId w:val="2"/>
        </w:numPr>
        <w:spacing w:after="0"/>
        <w:rPr>
          <w:rFonts w:ascii="Calibri Light" w:hAnsi="Calibri Light" w:cs="Calibri Light"/>
        </w:rPr>
      </w:pPr>
      <w:r w:rsidRPr="00B81C82">
        <w:rPr>
          <w:rFonts w:ascii="Calibri Light" w:hAnsi="Calibri Light" w:cs="Calibri Light"/>
        </w:rPr>
        <w:t>Middelen aanreiken, zoals onze stimuleringsregeling</w:t>
      </w:r>
    </w:p>
    <w:p xmlns:wp14="http://schemas.microsoft.com/office/word/2010/wordml" w:rsidRPr="00B81C82" w:rsidR="00034211" w:rsidP="00034211" w:rsidRDefault="00034211" w14:paraId="02EB378F" wp14:textId="77777777">
      <w:pPr>
        <w:spacing w:after="0"/>
        <w:rPr>
          <w:rFonts w:ascii="Calibri Light" w:hAnsi="Calibri Light" w:cs="Calibri Light"/>
        </w:rPr>
      </w:pPr>
    </w:p>
    <w:p xmlns:wp14="http://schemas.microsoft.com/office/word/2010/wordml" w:rsidRPr="00B81C82" w:rsidR="00034211" w:rsidP="000B6A43" w:rsidRDefault="00034211" w14:paraId="23CB6F7B" wp14:textId="77777777">
      <w:pPr>
        <w:pStyle w:val="Lijstalinea"/>
        <w:numPr>
          <w:ilvl w:val="0"/>
          <w:numId w:val="7"/>
        </w:numPr>
        <w:spacing w:after="0"/>
        <w:rPr>
          <w:rFonts w:ascii="Calibri Light" w:hAnsi="Calibri Light" w:cs="Calibri Light"/>
          <w:b/>
        </w:rPr>
      </w:pPr>
      <w:r w:rsidRPr="00B81C82">
        <w:rPr>
          <w:rFonts w:ascii="Calibri Light" w:hAnsi="Calibri Light" w:cs="Calibri Light"/>
          <w:b/>
        </w:rPr>
        <w:t>Waarom doen waterschap</w:t>
      </w:r>
      <w:r w:rsidRPr="00B81C82" w:rsidR="000A3413">
        <w:rPr>
          <w:rFonts w:ascii="Calibri Light" w:hAnsi="Calibri Light" w:cs="Calibri Light"/>
          <w:b/>
        </w:rPr>
        <w:t>pen</w:t>
      </w:r>
      <w:r w:rsidRPr="00B81C82">
        <w:rPr>
          <w:rFonts w:ascii="Calibri Light" w:hAnsi="Calibri Light" w:cs="Calibri Light"/>
          <w:b/>
        </w:rPr>
        <w:t xml:space="preserve"> en gemeente</w:t>
      </w:r>
      <w:r w:rsidRPr="00B81C82" w:rsidR="000A3413">
        <w:rPr>
          <w:rFonts w:ascii="Calibri Light" w:hAnsi="Calibri Light" w:cs="Calibri Light"/>
          <w:b/>
        </w:rPr>
        <w:t>n</w:t>
      </w:r>
      <w:r w:rsidRPr="00B81C82">
        <w:rPr>
          <w:rFonts w:ascii="Calibri Light" w:hAnsi="Calibri Light" w:cs="Calibri Light"/>
          <w:b/>
        </w:rPr>
        <w:t xml:space="preserve"> mee?</w:t>
      </w:r>
    </w:p>
    <w:p xmlns:wp14="http://schemas.microsoft.com/office/word/2010/wordml" w:rsidRPr="00B81C82" w:rsidR="00034211" w:rsidP="00034211" w:rsidRDefault="00034211" w14:paraId="2D2096D3" wp14:textId="77777777">
      <w:pPr>
        <w:pStyle w:val="Lijstalinea"/>
        <w:numPr>
          <w:ilvl w:val="0"/>
          <w:numId w:val="3"/>
        </w:numPr>
        <w:spacing w:after="0"/>
        <w:rPr>
          <w:rFonts w:ascii="Calibri Light" w:hAnsi="Calibri Light" w:cs="Calibri Light"/>
        </w:rPr>
      </w:pPr>
      <w:r w:rsidRPr="00B81C82">
        <w:rPr>
          <w:rFonts w:ascii="Calibri Light" w:hAnsi="Calibri Light" w:cs="Calibri Light"/>
        </w:rPr>
        <w:t>Bewust</w:t>
      </w:r>
      <w:r w:rsidRPr="00B81C82" w:rsidR="000A3413">
        <w:rPr>
          <w:rFonts w:ascii="Calibri Light" w:hAnsi="Calibri Light" w:cs="Calibri Light"/>
        </w:rPr>
        <w:t>worden</w:t>
      </w:r>
      <w:r w:rsidRPr="00B81C82">
        <w:rPr>
          <w:rFonts w:ascii="Calibri Light" w:hAnsi="Calibri Light" w:cs="Calibri Light"/>
        </w:rPr>
        <w:t xml:space="preserve"> van (duurzaam) omgaan met water</w:t>
      </w:r>
    </w:p>
    <w:p xmlns:wp14="http://schemas.microsoft.com/office/word/2010/wordml" w:rsidRPr="00B81C82" w:rsidR="00034211" w:rsidP="00034211" w:rsidRDefault="00734AB8" w14:paraId="5B445A59" wp14:textId="77777777">
      <w:pPr>
        <w:pStyle w:val="Lijstalinea"/>
        <w:numPr>
          <w:ilvl w:val="0"/>
          <w:numId w:val="3"/>
        </w:numPr>
        <w:spacing w:after="0"/>
        <w:rPr>
          <w:rFonts w:ascii="Calibri Light" w:hAnsi="Calibri Light" w:cs="Calibri Light"/>
        </w:rPr>
      </w:pPr>
      <w:r w:rsidRPr="00B81C82">
        <w:rPr>
          <w:rFonts w:ascii="Calibri Light" w:hAnsi="Calibri Light" w:cs="Calibri Light"/>
        </w:rPr>
        <w:t xml:space="preserve">Als overheid </w:t>
      </w:r>
      <w:r w:rsidRPr="00B81C82" w:rsidR="000A3413">
        <w:rPr>
          <w:rFonts w:ascii="Calibri Light" w:hAnsi="Calibri Light" w:cs="Calibri Light"/>
        </w:rPr>
        <w:t xml:space="preserve">de </w:t>
      </w:r>
      <w:r w:rsidRPr="00B81C82">
        <w:rPr>
          <w:rFonts w:ascii="Calibri Light" w:hAnsi="Calibri Light" w:cs="Calibri Light"/>
        </w:rPr>
        <w:t>maatschappij voor</w:t>
      </w:r>
      <w:r w:rsidRPr="00B81C82" w:rsidR="00034211">
        <w:rPr>
          <w:rFonts w:ascii="Calibri Light" w:hAnsi="Calibri Light" w:cs="Calibri Light"/>
        </w:rPr>
        <w:t>bereiden op klimaatverandering</w:t>
      </w:r>
      <w:r w:rsidRPr="00B81C82" w:rsidR="00EE1032">
        <w:rPr>
          <w:rFonts w:ascii="Calibri Light" w:hAnsi="Calibri Light" w:cs="Calibri Light"/>
        </w:rPr>
        <w:t xml:space="preserve"> en het daarbij</w:t>
      </w:r>
      <w:r w:rsidRPr="00B81C82" w:rsidR="00034211">
        <w:rPr>
          <w:rFonts w:ascii="Calibri Light" w:hAnsi="Calibri Light" w:cs="Calibri Light"/>
        </w:rPr>
        <w:t xml:space="preserve"> meer betrekken </w:t>
      </w:r>
      <w:r w:rsidRPr="00B81C82" w:rsidR="000A3413">
        <w:rPr>
          <w:rFonts w:ascii="Calibri Light" w:hAnsi="Calibri Light" w:cs="Calibri Light"/>
        </w:rPr>
        <w:t>van bewoners</w:t>
      </w:r>
    </w:p>
    <w:p xmlns:wp14="http://schemas.microsoft.com/office/word/2010/wordml" w:rsidRPr="00B81C82" w:rsidR="00034211" w:rsidP="00034211" w:rsidRDefault="00034211" w14:paraId="78CE0DD5" wp14:textId="77777777">
      <w:pPr>
        <w:pStyle w:val="Lijstalinea"/>
        <w:numPr>
          <w:ilvl w:val="0"/>
          <w:numId w:val="3"/>
        </w:numPr>
        <w:spacing w:after="0"/>
        <w:rPr>
          <w:rFonts w:ascii="Calibri Light" w:hAnsi="Calibri Light" w:cs="Calibri Light"/>
        </w:rPr>
      </w:pPr>
      <w:r w:rsidRPr="00B81C82">
        <w:rPr>
          <w:rFonts w:ascii="Calibri Light" w:hAnsi="Calibri Light" w:cs="Calibri Light"/>
        </w:rPr>
        <w:t xml:space="preserve">Overheid </w:t>
      </w:r>
      <w:r w:rsidRPr="00B81C82" w:rsidR="000A3413">
        <w:rPr>
          <w:rFonts w:ascii="Calibri Light" w:hAnsi="Calibri Light" w:cs="Calibri Light"/>
        </w:rPr>
        <w:t xml:space="preserve">is </w:t>
      </w:r>
      <w:r w:rsidRPr="00B81C82">
        <w:rPr>
          <w:rFonts w:ascii="Calibri Light" w:hAnsi="Calibri Light" w:cs="Calibri Light"/>
        </w:rPr>
        <w:t>verantwoordelijk voor grote watersystem</w:t>
      </w:r>
      <w:r w:rsidRPr="00B81C82" w:rsidR="000A3413">
        <w:rPr>
          <w:rFonts w:ascii="Calibri Light" w:hAnsi="Calibri Light" w:cs="Calibri Light"/>
        </w:rPr>
        <w:t>en</w:t>
      </w:r>
      <w:r w:rsidRPr="00B81C82">
        <w:rPr>
          <w:rFonts w:ascii="Calibri Light" w:hAnsi="Calibri Light" w:cs="Calibri Light"/>
        </w:rPr>
        <w:t>, b</w:t>
      </w:r>
      <w:r w:rsidRPr="00B81C82" w:rsidR="000A3413">
        <w:rPr>
          <w:rFonts w:ascii="Calibri Light" w:hAnsi="Calibri Light" w:cs="Calibri Light"/>
        </w:rPr>
        <w:t xml:space="preserve">ewoners </w:t>
      </w:r>
      <w:r w:rsidRPr="00B81C82" w:rsidR="00447355">
        <w:rPr>
          <w:rFonts w:ascii="Calibri Light" w:hAnsi="Calibri Light" w:cs="Calibri Light"/>
        </w:rPr>
        <w:t xml:space="preserve"> </w:t>
      </w:r>
      <w:r w:rsidRPr="00B81C82">
        <w:rPr>
          <w:rFonts w:ascii="Calibri Light" w:hAnsi="Calibri Light" w:cs="Calibri Light"/>
        </w:rPr>
        <w:t xml:space="preserve">voor </w:t>
      </w:r>
      <w:r w:rsidRPr="00B81C82" w:rsidR="000A3413">
        <w:rPr>
          <w:rFonts w:ascii="Calibri Light" w:hAnsi="Calibri Light" w:cs="Calibri Light"/>
        </w:rPr>
        <w:t xml:space="preserve">het </w:t>
      </w:r>
      <w:r w:rsidRPr="00B81C82">
        <w:rPr>
          <w:rFonts w:ascii="Calibri Light" w:hAnsi="Calibri Light" w:cs="Calibri Light"/>
        </w:rPr>
        <w:t>eigen perceel</w:t>
      </w:r>
    </w:p>
    <w:p xmlns:wp14="http://schemas.microsoft.com/office/word/2010/wordml" w:rsidRPr="00B81C82" w:rsidR="00034211" w:rsidP="00034211" w:rsidRDefault="00034211" w14:paraId="6A05A809" wp14:textId="77777777">
      <w:pPr>
        <w:pStyle w:val="Lijstalinea"/>
        <w:spacing w:after="0"/>
        <w:rPr>
          <w:rFonts w:ascii="Calibri Light" w:hAnsi="Calibri Light" w:cs="Calibri Light"/>
        </w:rPr>
      </w:pPr>
    </w:p>
    <w:p xmlns:wp14="http://schemas.microsoft.com/office/word/2010/wordml" w:rsidRPr="00B81C82" w:rsidR="00C05DB7" w:rsidP="00C05DB7" w:rsidRDefault="00C05DB7" w14:paraId="01D942C3" wp14:textId="77777777">
      <w:pPr>
        <w:pStyle w:val="Lijstalinea"/>
        <w:numPr>
          <w:ilvl w:val="0"/>
          <w:numId w:val="7"/>
        </w:numPr>
        <w:spacing w:after="0"/>
        <w:rPr>
          <w:rFonts w:ascii="Calibri Light" w:hAnsi="Calibri Light" w:cs="Calibri Light"/>
          <w:b/>
        </w:rPr>
      </w:pPr>
      <w:r w:rsidRPr="00B81C82">
        <w:rPr>
          <w:rFonts w:ascii="Calibri Light" w:hAnsi="Calibri Light" w:cs="Calibri Light"/>
          <w:b/>
        </w:rPr>
        <w:t>Kernboodschap</w:t>
      </w:r>
    </w:p>
    <w:p xmlns:wp14="http://schemas.microsoft.com/office/word/2010/wordml" w:rsidRPr="00B81C82" w:rsidR="00034211" w:rsidP="00C05DB7" w:rsidRDefault="000A3413" w14:paraId="0726EEF9" wp14:textId="77777777">
      <w:pPr>
        <w:spacing w:after="0"/>
        <w:rPr>
          <w:rFonts w:ascii="Calibri Light" w:hAnsi="Calibri Light" w:cs="Calibri Light"/>
        </w:rPr>
      </w:pPr>
      <w:r w:rsidRPr="00B81C82">
        <w:rPr>
          <w:rFonts w:ascii="Calibri Light" w:hAnsi="Calibri Light" w:cs="Calibri Light"/>
        </w:rPr>
        <w:t xml:space="preserve">Het klimaat </w:t>
      </w:r>
      <w:r w:rsidRPr="00B81C82" w:rsidR="00034211">
        <w:rPr>
          <w:rFonts w:ascii="Calibri Light" w:hAnsi="Calibri Light" w:cs="Calibri Light"/>
        </w:rPr>
        <w:t>v</w:t>
      </w:r>
      <w:r w:rsidRPr="00B81C82" w:rsidR="00734AB8">
        <w:rPr>
          <w:rFonts w:ascii="Calibri Light" w:hAnsi="Calibri Light" w:cs="Calibri Light"/>
        </w:rPr>
        <w:t>erander</w:t>
      </w:r>
      <w:r w:rsidRPr="00B81C82">
        <w:rPr>
          <w:rFonts w:ascii="Calibri Light" w:hAnsi="Calibri Light" w:cs="Calibri Light"/>
        </w:rPr>
        <w:t xml:space="preserve">t (a) en daar merken we allemaal de gevolgen van en daar kunnen we samen wat aan doen. We geven bezoekers van Tuinidee tips over </w:t>
      </w:r>
      <w:r w:rsidRPr="00B81C82" w:rsidR="00734AB8">
        <w:rPr>
          <w:rFonts w:ascii="Calibri Light" w:hAnsi="Calibri Light" w:cs="Calibri Light"/>
        </w:rPr>
        <w:t xml:space="preserve">wat </w:t>
      </w:r>
      <w:r w:rsidRPr="00B81C82">
        <w:rPr>
          <w:rFonts w:ascii="Calibri Light" w:hAnsi="Calibri Light" w:cs="Calibri Light"/>
        </w:rPr>
        <w:t>z</w:t>
      </w:r>
      <w:r w:rsidRPr="00B81C82" w:rsidR="00734AB8">
        <w:rPr>
          <w:rFonts w:ascii="Calibri Light" w:hAnsi="Calibri Light" w:cs="Calibri Light"/>
        </w:rPr>
        <w:t xml:space="preserve">e zelf </w:t>
      </w:r>
      <w:r w:rsidRPr="00B81C82">
        <w:rPr>
          <w:rFonts w:ascii="Calibri Light" w:hAnsi="Calibri Light" w:cs="Calibri Light"/>
        </w:rPr>
        <w:t xml:space="preserve">kunnen </w:t>
      </w:r>
      <w:r w:rsidRPr="00B81C82" w:rsidR="00034211">
        <w:rPr>
          <w:rFonts w:ascii="Calibri Light" w:hAnsi="Calibri Light" w:cs="Calibri Light"/>
        </w:rPr>
        <w:t xml:space="preserve">doen in de tuin (b) en </w:t>
      </w:r>
      <w:r w:rsidRPr="00B81C82">
        <w:rPr>
          <w:rFonts w:ascii="Calibri Light" w:hAnsi="Calibri Light" w:cs="Calibri Light"/>
        </w:rPr>
        <w:t xml:space="preserve">over </w:t>
      </w:r>
      <w:r w:rsidRPr="00B81C82" w:rsidR="00034211">
        <w:rPr>
          <w:rFonts w:ascii="Calibri Light" w:hAnsi="Calibri Light" w:cs="Calibri Light"/>
        </w:rPr>
        <w:t xml:space="preserve"> de s</w:t>
      </w:r>
      <w:r w:rsidRPr="00B81C82">
        <w:rPr>
          <w:rFonts w:ascii="Calibri Light" w:hAnsi="Calibri Light" w:cs="Calibri Light"/>
        </w:rPr>
        <w:t>ubsidie</w:t>
      </w:r>
      <w:r w:rsidRPr="00B81C82" w:rsidR="00034211">
        <w:rPr>
          <w:rFonts w:ascii="Calibri Light" w:hAnsi="Calibri Light" w:cs="Calibri Light"/>
        </w:rPr>
        <w:t>regeling</w:t>
      </w:r>
      <w:r w:rsidRPr="00B81C82">
        <w:rPr>
          <w:rFonts w:ascii="Calibri Light" w:hAnsi="Calibri Light" w:cs="Calibri Light"/>
        </w:rPr>
        <w:t>en</w:t>
      </w:r>
      <w:r w:rsidRPr="00B81C82" w:rsidR="00034211">
        <w:rPr>
          <w:rFonts w:ascii="Calibri Light" w:hAnsi="Calibri Light" w:cs="Calibri Light"/>
        </w:rPr>
        <w:t xml:space="preserve"> van Aa en Maas en </w:t>
      </w:r>
      <w:r w:rsidRPr="00B81C82" w:rsidR="00447355">
        <w:rPr>
          <w:rFonts w:ascii="Calibri Light" w:hAnsi="Calibri Light" w:cs="Calibri Light"/>
        </w:rPr>
        <w:t xml:space="preserve"> ‘s-Hertogenbosch</w:t>
      </w:r>
      <w:r w:rsidRPr="00B81C82" w:rsidR="00034211">
        <w:rPr>
          <w:rFonts w:ascii="Calibri Light" w:hAnsi="Calibri Light" w:cs="Calibri Light"/>
        </w:rPr>
        <w:t xml:space="preserve"> (c). </w:t>
      </w:r>
    </w:p>
    <w:p xmlns:wp14="http://schemas.microsoft.com/office/word/2010/wordml" w:rsidRPr="00B81C82" w:rsidR="00C05DB7" w:rsidP="00C05DB7" w:rsidRDefault="00C05DB7" w14:paraId="5A39BBE3" wp14:textId="77777777">
      <w:pPr>
        <w:spacing w:after="0"/>
        <w:rPr>
          <w:rFonts w:ascii="Calibri Light" w:hAnsi="Calibri Light" w:cs="Calibri Light"/>
        </w:rPr>
      </w:pPr>
    </w:p>
    <w:p xmlns:wp14="http://schemas.microsoft.com/office/word/2010/wordml" w:rsidRPr="00B81C82" w:rsidR="00034211" w:rsidP="00034211" w:rsidRDefault="00034211" w14:paraId="72E3F188" wp14:textId="77777777">
      <w:pPr>
        <w:pStyle w:val="Lijstalinea"/>
        <w:numPr>
          <w:ilvl w:val="0"/>
          <w:numId w:val="6"/>
        </w:numPr>
        <w:spacing w:after="0"/>
        <w:rPr>
          <w:rFonts w:ascii="Calibri Light" w:hAnsi="Calibri Light" w:cs="Calibri Light"/>
        </w:rPr>
      </w:pPr>
      <w:r w:rsidRPr="00B81C82">
        <w:rPr>
          <w:rFonts w:ascii="Calibri Light" w:hAnsi="Calibri Light" w:cs="Calibri Light"/>
        </w:rPr>
        <w:t>Het klimaat verandert</w:t>
      </w:r>
    </w:p>
    <w:p xmlns:wp14="http://schemas.microsoft.com/office/word/2010/wordml" w:rsidRPr="00B81C82" w:rsidR="00034211" w:rsidP="00034211" w:rsidRDefault="00034211" w14:paraId="5A7B7BF0" wp14:textId="77777777">
      <w:pPr>
        <w:pStyle w:val="Normaalweb"/>
        <w:shd w:val="clear" w:color="auto" w:fill="FFFFFF"/>
        <w:spacing w:before="0" w:beforeAutospacing="0" w:after="225" w:afterAutospacing="0"/>
        <w:rPr>
          <w:rFonts w:ascii="Calibri Light" w:hAnsi="Calibri Light" w:cs="Calibri Light"/>
          <w:color w:val="363636"/>
          <w:sz w:val="22"/>
          <w:szCs w:val="22"/>
        </w:rPr>
      </w:pPr>
      <w:r w:rsidRPr="00B81C82">
        <w:rPr>
          <w:rFonts w:ascii="Calibri Light" w:hAnsi="Calibri Light" w:cs="Calibri Light"/>
          <w:color w:val="363636"/>
          <w:sz w:val="22"/>
          <w:szCs w:val="22"/>
        </w:rPr>
        <w:t>We hebben allemaal met de verandering van het klimaat te maken. Het regent tegenwoordig vaker en heviger</w:t>
      </w:r>
      <w:r w:rsidRPr="00B81C82" w:rsidR="00E34335">
        <w:rPr>
          <w:rFonts w:ascii="Calibri Light" w:hAnsi="Calibri Light" w:cs="Calibri Light"/>
          <w:color w:val="363636"/>
          <w:sz w:val="22"/>
          <w:szCs w:val="22"/>
        </w:rPr>
        <w:t>, en</w:t>
      </w:r>
      <w:r w:rsidRPr="00B81C82">
        <w:rPr>
          <w:rFonts w:ascii="Calibri Light" w:hAnsi="Calibri Light" w:cs="Calibri Light"/>
          <w:color w:val="363636"/>
          <w:sz w:val="22"/>
          <w:szCs w:val="22"/>
        </w:rPr>
        <w:t xml:space="preserve"> in bebouwd gebied komen extreme hitte en droogte ook vaker voor. Samen met gemeenten nemen we al diverse maatregelen om met klimaatverandering om te gaan. </w:t>
      </w:r>
    </w:p>
    <w:p xmlns:wp14="http://schemas.microsoft.com/office/word/2010/wordml" w:rsidRPr="00B81C82" w:rsidR="000C63CC" w:rsidP="000C63CC" w:rsidRDefault="000C63CC" w14:paraId="16AB2201" wp14:textId="77777777">
      <w:pPr>
        <w:pStyle w:val="Geenafstand"/>
        <w:rPr>
          <w:rFonts w:ascii="Calibri Light" w:hAnsi="Calibri Light" w:cs="Calibri Light"/>
        </w:rPr>
      </w:pPr>
      <w:r w:rsidRPr="00B81C82">
        <w:rPr>
          <w:rFonts w:ascii="Calibri Light" w:hAnsi="Calibri Light" w:cs="Calibri Light"/>
        </w:rPr>
        <w:t>Meer informatie:</w:t>
      </w:r>
    </w:p>
    <w:p xmlns:wp14="http://schemas.microsoft.com/office/word/2010/wordml" w:rsidRPr="00B81C82" w:rsidR="00034211" w:rsidP="000C63CC" w:rsidRDefault="00D0483D" w14:paraId="792B4E0A" wp14:textId="77777777">
      <w:pPr>
        <w:pStyle w:val="Geenafstand"/>
        <w:rPr>
          <w:rFonts w:ascii="Calibri Light" w:hAnsi="Calibri Light" w:cs="Calibri Light"/>
          <w:color w:val="363636"/>
        </w:rPr>
      </w:pPr>
      <w:hyperlink w:history="1" r:id="rId6">
        <w:r w:rsidRPr="00B81C82" w:rsidR="000A3413">
          <w:rPr>
            <w:rStyle w:val="Hyperlink"/>
            <w:rFonts w:ascii="Calibri Light" w:hAnsi="Calibri Light" w:cs="Calibri Light"/>
          </w:rPr>
          <w:t>www.aaenmaas.nl/klimaat-en-water</w:t>
        </w:r>
      </w:hyperlink>
    </w:p>
    <w:p xmlns:wp14="http://schemas.microsoft.com/office/word/2010/wordml" w:rsidRPr="00B81C82" w:rsidR="00034211" w:rsidP="000C63CC" w:rsidRDefault="00D0483D" w14:paraId="076B7759" wp14:textId="77777777">
      <w:pPr>
        <w:pStyle w:val="Geenafstand"/>
        <w:rPr>
          <w:rStyle w:val="Hyperlink"/>
          <w:rFonts w:ascii="Calibri Light" w:hAnsi="Calibri Light" w:cs="Calibri Light"/>
        </w:rPr>
      </w:pPr>
      <w:hyperlink w:history="1" r:id="rId7">
        <w:r w:rsidRPr="00B81C82" w:rsidR="00034211">
          <w:rPr>
            <w:rStyle w:val="Hyperlink"/>
            <w:rFonts w:ascii="Calibri Light" w:hAnsi="Calibri Light" w:cs="Calibri Light"/>
          </w:rPr>
          <w:t>https://www.knmi.nl/kennis-en-datacentrum/uitleg/klimaatverandering</w:t>
        </w:r>
      </w:hyperlink>
      <w:r w:rsidR="0006197F">
        <w:rPr>
          <w:rStyle w:val="Hyperlink"/>
          <w:rFonts w:ascii="Calibri Light" w:hAnsi="Calibri Light" w:cs="Calibri Light"/>
        </w:rPr>
        <w:br/>
      </w:r>
      <w:r w:rsidR="0006197F">
        <w:rPr>
          <w:rStyle w:val="Hyperlink"/>
          <w:rFonts w:ascii="Calibri Light" w:hAnsi="Calibri Light" w:cs="Calibri Light"/>
        </w:rPr>
        <w:t>www.waardevolwater.nl</w:t>
      </w:r>
    </w:p>
    <w:p xmlns:wp14="http://schemas.microsoft.com/office/word/2010/wordml" w:rsidRPr="00B81C82" w:rsidR="000C63CC" w:rsidP="000C63CC" w:rsidRDefault="000C63CC" w14:paraId="41C8F396" wp14:textId="77777777">
      <w:pPr>
        <w:pStyle w:val="Geenafstand"/>
        <w:rPr>
          <w:rFonts w:ascii="Calibri Light" w:hAnsi="Calibri Light" w:cs="Calibri Light"/>
          <w:color w:val="363636"/>
        </w:rPr>
      </w:pPr>
    </w:p>
    <w:p xmlns:wp14="http://schemas.microsoft.com/office/word/2010/wordml" w:rsidRPr="00B81C82" w:rsidR="00C05DB7" w:rsidP="00034211" w:rsidRDefault="00034211" w14:paraId="6B0EDFEA" wp14:textId="77777777">
      <w:pPr>
        <w:pStyle w:val="Lijstalinea"/>
        <w:numPr>
          <w:ilvl w:val="0"/>
          <w:numId w:val="6"/>
        </w:numPr>
        <w:spacing w:after="0"/>
        <w:rPr>
          <w:rFonts w:ascii="Calibri Light" w:hAnsi="Calibri Light" w:cs="Calibri Light"/>
        </w:rPr>
      </w:pPr>
      <w:r w:rsidRPr="00B81C82">
        <w:rPr>
          <w:rFonts w:ascii="Calibri Light" w:hAnsi="Calibri Light" w:cs="Calibri Light"/>
        </w:rPr>
        <w:t>Wat kun je doen in je tuin?</w:t>
      </w:r>
    </w:p>
    <w:p xmlns:wp14="http://schemas.microsoft.com/office/word/2010/wordml" w:rsidRPr="00B81C82" w:rsidR="00734AB8" w:rsidP="00034211" w:rsidRDefault="00034211" w14:paraId="12F84A7F" wp14:textId="77777777">
      <w:pPr>
        <w:spacing w:after="0"/>
        <w:rPr>
          <w:rFonts w:ascii="Calibri Light" w:hAnsi="Calibri Light" w:cs="Calibri Light"/>
        </w:rPr>
      </w:pPr>
      <w:r w:rsidRPr="00B81C82">
        <w:rPr>
          <w:rFonts w:ascii="Calibri Light" w:hAnsi="Calibri Light" w:cs="Calibri Light"/>
        </w:rPr>
        <w:t>Iedereen kan bijdragen met slimme oplossingen. Dit voorkomt schade en zorgt dat regenwater beter benut wordt. Bovendien wo</w:t>
      </w:r>
      <w:r w:rsidRPr="00B81C82" w:rsidR="00734AB8">
        <w:rPr>
          <w:rFonts w:ascii="Calibri Light" w:hAnsi="Calibri Light" w:cs="Calibri Light"/>
        </w:rPr>
        <w:t>rdt je omgeving er mooier van. Je kunt ook aan de slag in je eigen tuin.</w:t>
      </w:r>
      <w:r w:rsidRPr="00B81C82" w:rsidR="00921A18">
        <w:rPr>
          <w:rFonts w:ascii="Calibri Light" w:hAnsi="Calibri Light" w:cs="Calibri Light"/>
        </w:rPr>
        <w:t xml:space="preserve"> De vijf maatregelen die wij stimuleren zijn</w:t>
      </w:r>
      <w:r w:rsidRPr="00B81C82" w:rsidR="00734AB8">
        <w:rPr>
          <w:rFonts w:ascii="Calibri Light" w:hAnsi="Calibri Light" w:cs="Calibri Light"/>
        </w:rPr>
        <w:t>: vang regenwater</w:t>
      </w:r>
      <w:r w:rsidRPr="00B81C82" w:rsidR="00E34335">
        <w:rPr>
          <w:rFonts w:ascii="Calibri Light" w:hAnsi="Calibri Light" w:cs="Calibri Light"/>
        </w:rPr>
        <w:t xml:space="preserve"> op</w:t>
      </w:r>
      <w:r w:rsidRPr="00B81C82" w:rsidR="00734AB8">
        <w:rPr>
          <w:rFonts w:ascii="Calibri Light" w:hAnsi="Calibri Light" w:cs="Calibri Light"/>
        </w:rPr>
        <w:t xml:space="preserve">, leg doorlatende bestrating aan, ga voor groen, leg een groene erfafscheiding of </w:t>
      </w:r>
      <w:r w:rsidRPr="00B81C82" w:rsidR="00921A18">
        <w:rPr>
          <w:rFonts w:ascii="Calibri Light" w:hAnsi="Calibri Light" w:cs="Calibri Light"/>
        </w:rPr>
        <w:t xml:space="preserve">een </w:t>
      </w:r>
      <w:r w:rsidRPr="00B81C82" w:rsidR="00734AB8">
        <w:rPr>
          <w:rFonts w:ascii="Calibri Light" w:hAnsi="Calibri Light" w:cs="Calibri Light"/>
        </w:rPr>
        <w:t xml:space="preserve">groen dak aan. </w:t>
      </w:r>
    </w:p>
    <w:p xmlns:wp14="http://schemas.microsoft.com/office/word/2010/wordml" w:rsidRPr="00B81C82" w:rsidR="00734AB8" w:rsidP="00034211" w:rsidRDefault="00734AB8" w14:paraId="72A3D3EC" wp14:textId="77777777">
      <w:pPr>
        <w:spacing w:after="0"/>
        <w:rPr>
          <w:rFonts w:ascii="Calibri Light" w:hAnsi="Calibri Light" w:cs="Calibri Light"/>
        </w:rPr>
      </w:pPr>
    </w:p>
    <w:p xmlns:wp14="http://schemas.microsoft.com/office/word/2010/wordml" w:rsidRPr="00B81C82" w:rsidR="00034211" w:rsidP="00E21468" w:rsidRDefault="00734AB8" wp14:textId="77777777" w14:paraId="3656B9AB" w14:noSpellErr="1">
      <w:pPr>
        <w:spacing w:after="0"/>
        <w:rPr>
          <w:rFonts w:ascii="Calibri Light" w:hAnsi="Calibri Light" w:cs="Calibri Light"/>
        </w:rPr>
      </w:pPr>
      <w:r w:rsidRPr="00B81C82">
        <w:rPr>
          <w:rFonts w:ascii="Calibri Light" w:hAnsi="Calibri Light" w:cs="Calibri Light"/>
          <w:noProof/>
          <w:lang w:eastAsia="nl-NL"/>
        </w:rPr>
        <w:lastRenderedPageBreak/>
        <w:drawing>
          <wp:anchor xmlns:wp14="http://schemas.microsoft.com/office/word/2010/wordprocessingDrawing" distT="0" distB="0" distL="114300" distR="114300" simplePos="0" relativeHeight="251663360" behindDoc="1" locked="0" layoutInCell="1" allowOverlap="1" wp14:anchorId="4371D39C" wp14:editId="7777777">
            <wp:simplePos x="0" y="0"/>
            <wp:positionH relativeFrom="column">
              <wp:posOffset>2135505</wp:posOffset>
            </wp:positionH>
            <wp:positionV relativeFrom="paragraph">
              <wp:posOffset>1905</wp:posOffset>
            </wp:positionV>
            <wp:extent cx="2006600" cy="2870200"/>
            <wp:effectExtent l="0" t="0" r="0" b="6350"/>
            <wp:wrapTight wrapText="bothSides">
              <wp:wrapPolygon edited="0">
                <wp:start x="0" y="0"/>
                <wp:lineTo x="0" y="21504"/>
                <wp:lineTo x="21327" y="21504"/>
                <wp:lineTo x="21327"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33200" t="7451" r="31947" b="3922"/>
                    <a:stretch/>
                  </pic:blipFill>
                  <pic:spPr bwMode="auto">
                    <a:xfrm>
                      <a:off x="0" y="0"/>
                      <a:ext cx="2006600" cy="287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1C82">
        <w:rPr>
          <w:rFonts w:ascii="Calibri Light" w:hAnsi="Calibri Light" w:cs="Calibri Light"/>
          <w:noProof/>
          <w:lang w:eastAsia="nl-NL"/>
        </w:rPr>
        <w:drawing>
          <wp:anchor xmlns:wp14="http://schemas.microsoft.com/office/word/2010/wordprocessingDrawing" distT="0" distB="0" distL="114300" distR="114300" simplePos="0" relativeHeight="251662336" behindDoc="1" locked="0" layoutInCell="1" allowOverlap="1" wp14:anchorId="4939D727" wp14:editId="4AFFD82C">
            <wp:simplePos x="0" y="0"/>
            <wp:positionH relativeFrom="column">
              <wp:posOffset>1905</wp:posOffset>
            </wp:positionH>
            <wp:positionV relativeFrom="paragraph">
              <wp:posOffset>1905</wp:posOffset>
            </wp:positionV>
            <wp:extent cx="2038350" cy="2870200"/>
            <wp:effectExtent l="0" t="0" r="0" b="6350"/>
            <wp:wrapTight wrapText="bothSides">
              <wp:wrapPolygon edited="0">
                <wp:start x="0" y="0"/>
                <wp:lineTo x="0" y="21504"/>
                <wp:lineTo x="21398" y="21504"/>
                <wp:lineTo x="21398"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32979" t="7451" r="31616" b="3922"/>
                    <a:stretch/>
                  </pic:blipFill>
                  <pic:spPr bwMode="auto">
                    <a:xfrm>
                      <a:off x="0" y="0"/>
                      <a:ext cx="2038350" cy="287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51D0C4E4" w:rsidR="51D0C4E4">
        <w:rPr>
          <w:rFonts w:ascii="Calibri Light" w:hAnsi="Calibri Light" w:cs="Calibri Light"/>
        </w:rPr>
        <w:t/>
      </w:r>
    </w:p>
    <w:p xmlns:wp14="http://schemas.microsoft.com/office/word/2010/wordml" w:rsidRPr="00B81C82" w:rsidR="00034211" w:rsidP="00034211" w:rsidRDefault="00034211" w14:paraId="4DDBEF00" wp14:textId="77777777">
      <w:pPr>
        <w:spacing w:after="0"/>
        <w:rPr>
          <w:rFonts w:ascii="Calibri Light" w:hAnsi="Calibri Light" w:cs="Calibri Light"/>
          <w:i/>
        </w:rPr>
      </w:pPr>
    </w:p>
    <w:p xmlns:wp14="http://schemas.microsoft.com/office/word/2010/wordml" w:rsidRPr="00B81C82" w:rsidR="00034211" w:rsidP="00034211" w:rsidRDefault="00034211" w14:paraId="7A6BCA70" wp14:textId="77777777">
      <w:pPr>
        <w:spacing w:after="0"/>
        <w:rPr>
          <w:rFonts w:ascii="Calibri Light" w:hAnsi="Calibri Light" w:cs="Calibri Light"/>
        </w:rPr>
      </w:pPr>
      <w:r w:rsidRPr="00B81C82">
        <w:rPr>
          <w:rFonts w:ascii="Calibri Light" w:hAnsi="Calibri Light" w:cs="Calibri Light"/>
        </w:rPr>
        <w:t>Meer informatie:</w:t>
      </w:r>
    </w:p>
    <w:p xmlns:wp14="http://schemas.microsoft.com/office/word/2010/wordml" w:rsidRPr="00B81C82" w:rsidR="00E21468" w:rsidP="00E21468" w:rsidRDefault="00E21468" w14:paraId="0CDA6EE6" wp14:textId="77777777">
      <w:pPr>
        <w:spacing w:after="0"/>
        <w:rPr>
          <w:rFonts w:ascii="Calibri Light" w:hAnsi="Calibri Light" w:cs="Calibri Light"/>
        </w:rPr>
      </w:pPr>
      <w:r w:rsidRPr="00B81C82">
        <w:rPr>
          <w:rStyle w:val="Hyperlink"/>
          <w:rFonts w:ascii="Calibri Light" w:hAnsi="Calibri Light" w:cs="Calibri Light"/>
          <w:color w:val="auto"/>
          <w:u w:val="none"/>
        </w:rPr>
        <w:t>Bijlage met flyer over “tip</w:t>
      </w:r>
      <w:r w:rsidRPr="00B81C82" w:rsidR="00921A18">
        <w:rPr>
          <w:rStyle w:val="Hyperlink"/>
          <w:rFonts w:ascii="Calibri Light" w:hAnsi="Calibri Light" w:cs="Calibri Light"/>
          <w:color w:val="auto"/>
          <w:u w:val="none"/>
        </w:rPr>
        <w:t>s</w:t>
      </w:r>
      <w:r w:rsidRPr="00B81C82">
        <w:rPr>
          <w:rStyle w:val="Hyperlink"/>
          <w:rFonts w:ascii="Calibri Light" w:hAnsi="Calibri Light" w:cs="Calibri Light"/>
          <w:color w:val="auto"/>
          <w:u w:val="none"/>
        </w:rPr>
        <w:t xml:space="preserve"> slim omgaan met regenwater in je tuin”</w:t>
      </w:r>
    </w:p>
    <w:p xmlns:wp14="http://schemas.microsoft.com/office/word/2010/wordml" w:rsidRPr="00B81C82" w:rsidR="00034211" w:rsidP="00034211" w:rsidRDefault="00CE758D" w14:paraId="1F839F53" wp14:textId="77777777">
      <w:pPr>
        <w:spacing w:after="0"/>
        <w:rPr>
          <w:rStyle w:val="Hyperlink"/>
          <w:rFonts w:ascii="Calibri Light" w:hAnsi="Calibri Light" w:cs="Calibri Light"/>
        </w:rPr>
      </w:pPr>
      <w:r w:rsidRPr="00B81C82">
        <w:rPr>
          <w:rFonts w:ascii="Calibri Light" w:hAnsi="Calibri Light" w:cs="Calibri Light"/>
        </w:rPr>
        <w:fldChar w:fldCharType="begin"/>
      </w:r>
      <w:r w:rsidRPr="00B81C82">
        <w:rPr>
          <w:rFonts w:ascii="Calibri Light" w:hAnsi="Calibri Light" w:cs="Calibri Light"/>
        </w:rPr>
        <w:instrText xml:space="preserve"> HYPERLINK "https://www.huisjeboompjebeter.nl/" </w:instrText>
      </w:r>
      <w:r w:rsidRPr="00B81C82">
        <w:rPr>
          <w:rFonts w:ascii="Calibri Light" w:hAnsi="Calibri Light" w:cs="Calibri Light"/>
        </w:rPr>
        <w:fldChar w:fldCharType="separate"/>
      </w:r>
      <w:r w:rsidRPr="00B81C82" w:rsidR="00034211">
        <w:rPr>
          <w:rStyle w:val="Hyperlink"/>
          <w:rFonts w:ascii="Calibri Light" w:hAnsi="Calibri Light" w:cs="Calibri Light"/>
        </w:rPr>
        <w:t>https://www.rainproof.nl/infographic-de-rainproof-tuin</w:t>
      </w:r>
    </w:p>
    <w:p xmlns:wp14="http://schemas.microsoft.com/office/word/2010/wordml" w:rsidRPr="00B81C82" w:rsidR="00034211" w:rsidP="00034211" w:rsidRDefault="00CE758D" w14:paraId="3461D779" wp14:textId="77777777">
      <w:pPr>
        <w:spacing w:after="0"/>
        <w:rPr>
          <w:rFonts w:ascii="Calibri Light" w:hAnsi="Calibri Light" w:cs="Calibri Light"/>
        </w:rPr>
      </w:pPr>
      <w:r w:rsidRPr="00B81C82">
        <w:rPr>
          <w:rFonts w:ascii="Calibri Light" w:hAnsi="Calibri Light" w:cs="Calibri Light"/>
        </w:rPr>
        <w:fldChar w:fldCharType="end"/>
      </w:r>
    </w:p>
    <w:p xmlns:wp14="http://schemas.microsoft.com/office/word/2010/wordml" w:rsidRPr="00B81C82" w:rsidR="009855E4" w:rsidP="00921A18" w:rsidRDefault="00921A18" w14:paraId="4D33773D" wp14:textId="77777777">
      <w:pPr>
        <w:pStyle w:val="Lijstalinea"/>
        <w:numPr>
          <w:ilvl w:val="0"/>
          <w:numId w:val="6"/>
        </w:numPr>
        <w:spacing w:after="0"/>
        <w:rPr>
          <w:rStyle w:val="intro"/>
          <w:rFonts w:ascii="Calibri Light" w:hAnsi="Calibri Light" w:cs="Calibri Light"/>
        </w:rPr>
      </w:pPr>
      <w:r w:rsidRPr="00B81C82">
        <w:rPr>
          <w:rFonts w:ascii="Calibri Light" w:hAnsi="Calibri Light" w:cs="Calibri Light"/>
        </w:rPr>
        <w:t>Subsidie</w:t>
      </w:r>
      <w:r w:rsidRPr="00B81C82" w:rsidR="00034211">
        <w:rPr>
          <w:rFonts w:ascii="Calibri Light" w:hAnsi="Calibri Light" w:cs="Calibri Light"/>
        </w:rPr>
        <w:t xml:space="preserve">regeling </w:t>
      </w:r>
      <w:r w:rsidRPr="00B81C82" w:rsidR="00447355">
        <w:rPr>
          <w:rFonts w:ascii="Calibri Light" w:hAnsi="Calibri Light" w:cs="Calibri Light"/>
        </w:rPr>
        <w:t>S</w:t>
      </w:r>
      <w:r w:rsidRPr="00B81C82" w:rsidR="00034211">
        <w:rPr>
          <w:rFonts w:ascii="Calibri Light" w:hAnsi="Calibri Light" w:cs="Calibri Light"/>
        </w:rPr>
        <w:t xml:space="preserve">amen anders doen met water en groen </w:t>
      </w:r>
      <w:r w:rsidRPr="00B81C82" w:rsidR="00EE1032">
        <w:rPr>
          <w:rFonts w:ascii="Calibri Light" w:hAnsi="Calibri Light" w:cs="Calibri Light"/>
        </w:rPr>
        <w:t>en</w:t>
      </w:r>
      <w:r w:rsidRPr="00B81C82" w:rsidR="00034211">
        <w:rPr>
          <w:rFonts w:ascii="Calibri Light" w:hAnsi="Calibri Light" w:cs="Calibri Light"/>
        </w:rPr>
        <w:t xml:space="preserve"> </w:t>
      </w:r>
      <w:r w:rsidRPr="00B81C82" w:rsidR="00447355">
        <w:rPr>
          <w:rFonts w:ascii="Calibri Light" w:hAnsi="Calibri Light" w:cs="Calibri Light"/>
        </w:rPr>
        <w:t xml:space="preserve">subsidieregeling  </w:t>
      </w:r>
      <w:r w:rsidR="00E14B24">
        <w:rPr>
          <w:rFonts w:ascii="Calibri Light" w:hAnsi="Calibri Light" w:cs="Calibri Light"/>
        </w:rPr>
        <w:t>’</w:t>
      </w:r>
      <w:r w:rsidRPr="00B81C82" w:rsidR="00447355">
        <w:rPr>
          <w:rFonts w:ascii="Calibri Light" w:hAnsi="Calibri Light" w:cs="Calibri Light"/>
        </w:rPr>
        <w:t>s-Hertogenbosch</w:t>
      </w:r>
      <w:r w:rsidR="00E14B24">
        <w:rPr>
          <w:rFonts w:ascii="Calibri Light" w:hAnsi="Calibri Light" w:cs="Calibri Light"/>
        </w:rPr>
        <w:br/>
      </w:r>
    </w:p>
    <w:p xmlns:wp14="http://schemas.microsoft.com/office/word/2010/wordml" w:rsidRPr="00B81C82" w:rsidR="00BD6CA6" w:rsidP="00C05DB7" w:rsidRDefault="00BD6CA6" w14:paraId="5101059B" wp14:textId="77777777">
      <w:pPr>
        <w:pStyle w:val="Normaalweb"/>
        <w:shd w:val="clear" w:color="auto" w:fill="FFFFFF"/>
        <w:spacing w:before="0" w:beforeAutospacing="0" w:after="225" w:afterAutospacing="0"/>
        <w:rPr>
          <w:rFonts w:ascii="Calibri Light" w:hAnsi="Calibri Light" w:cs="Calibri Light"/>
          <w:color w:val="363636"/>
          <w:sz w:val="22"/>
          <w:szCs w:val="22"/>
          <w:u w:val="single"/>
        </w:rPr>
      </w:pPr>
      <w:r w:rsidRPr="00B81C82">
        <w:rPr>
          <w:rFonts w:ascii="Calibri Light" w:hAnsi="Calibri Light" w:cs="Calibri Light"/>
          <w:color w:val="363636"/>
          <w:sz w:val="22"/>
          <w:szCs w:val="22"/>
          <w:u w:val="single"/>
        </w:rPr>
        <w:t>Subsidieregeling Aa en Maas</w:t>
      </w:r>
    </w:p>
    <w:p xmlns:wp14="http://schemas.microsoft.com/office/word/2010/wordml" w:rsidRPr="00B81C82" w:rsidR="00C05DB7" w:rsidP="00C05DB7" w:rsidRDefault="00C05DB7" w14:paraId="56857244" wp14:textId="77777777">
      <w:pPr>
        <w:pStyle w:val="Normaalweb"/>
        <w:shd w:val="clear" w:color="auto" w:fill="FFFFFF"/>
        <w:spacing w:before="0" w:beforeAutospacing="0" w:after="225" w:afterAutospacing="0"/>
        <w:rPr>
          <w:rFonts w:ascii="Calibri Light" w:hAnsi="Calibri Light" w:cs="Calibri Light"/>
          <w:color w:val="363636"/>
          <w:sz w:val="22"/>
          <w:szCs w:val="22"/>
        </w:rPr>
      </w:pPr>
      <w:r w:rsidRPr="00B81C82">
        <w:rPr>
          <w:rFonts w:ascii="Calibri Light" w:hAnsi="Calibri Light" w:cs="Calibri Light"/>
          <w:color w:val="363636"/>
          <w:sz w:val="22"/>
          <w:szCs w:val="22"/>
        </w:rPr>
        <w:t>Waterschap Aa en Maas roept  inwoners, verenigingen</w:t>
      </w:r>
      <w:r w:rsidRPr="00B81C82" w:rsidR="00E34335">
        <w:rPr>
          <w:rFonts w:ascii="Calibri Light" w:hAnsi="Calibri Light" w:cs="Calibri Light"/>
          <w:color w:val="363636"/>
          <w:sz w:val="22"/>
          <w:szCs w:val="22"/>
        </w:rPr>
        <w:t xml:space="preserve">, scholen </w:t>
      </w:r>
      <w:r w:rsidRPr="00B81C82">
        <w:rPr>
          <w:rFonts w:ascii="Calibri Light" w:hAnsi="Calibri Light" w:cs="Calibri Light"/>
          <w:color w:val="363636"/>
          <w:sz w:val="22"/>
          <w:szCs w:val="22"/>
        </w:rPr>
        <w:t>en bedrijven in dorpen en steden op om gezamenlijk aanpassingen te doen die de leefomgeving klimaatbestendig maken en verbeteren. Om dit te stimuleren, verstrek</w:t>
      </w:r>
      <w:r w:rsidRPr="00B81C82" w:rsidR="00E34335">
        <w:rPr>
          <w:rFonts w:ascii="Calibri Light" w:hAnsi="Calibri Light" w:cs="Calibri Light"/>
          <w:color w:val="363636"/>
          <w:sz w:val="22"/>
          <w:szCs w:val="22"/>
        </w:rPr>
        <w:t xml:space="preserve">t het waterschap </w:t>
      </w:r>
      <w:r w:rsidRPr="00B81C82">
        <w:rPr>
          <w:rFonts w:ascii="Calibri Light" w:hAnsi="Calibri Light" w:cs="Calibri Light"/>
          <w:color w:val="363636"/>
          <w:sz w:val="22"/>
          <w:szCs w:val="22"/>
        </w:rPr>
        <w:t xml:space="preserve"> subsidie aan samenwerkende initiatiefnemers.</w:t>
      </w:r>
    </w:p>
    <w:p xmlns:wp14="http://schemas.microsoft.com/office/word/2010/wordml" w:rsidRPr="00B81C82" w:rsidR="00C05DB7" w:rsidP="00C05DB7" w:rsidRDefault="00C05DB7" w14:paraId="4FC5412D" wp14:textId="77777777">
      <w:pPr>
        <w:pStyle w:val="Kop2"/>
        <w:shd w:val="clear" w:color="auto" w:fill="FFFFFF"/>
        <w:spacing w:before="225" w:beforeAutospacing="0" w:after="225" w:afterAutospacing="0" w:line="297" w:lineRule="atLeast"/>
        <w:rPr>
          <w:rFonts w:ascii="Calibri Light" w:hAnsi="Calibri Light" w:cs="Calibri Light"/>
          <w:color w:val="373737"/>
          <w:sz w:val="22"/>
          <w:szCs w:val="22"/>
        </w:rPr>
      </w:pPr>
      <w:r w:rsidRPr="00B81C82">
        <w:rPr>
          <w:rFonts w:ascii="Calibri Light" w:hAnsi="Calibri Light" w:cs="Calibri Light"/>
          <w:color w:val="373737"/>
          <w:sz w:val="22"/>
          <w:szCs w:val="22"/>
        </w:rPr>
        <w:t>Voorwaarden subsidieregeling</w:t>
      </w:r>
    </w:p>
    <w:p xmlns:wp14="http://schemas.microsoft.com/office/word/2010/wordml" w:rsidRPr="00B81C82" w:rsidR="00C05DB7" w:rsidP="00C05DB7" w:rsidRDefault="00C05DB7" w14:paraId="0E598C17" wp14:textId="77777777">
      <w:pPr>
        <w:pStyle w:val="Normaalweb"/>
        <w:shd w:val="clear" w:color="auto" w:fill="FFFFFF"/>
        <w:spacing w:before="0" w:beforeAutospacing="0" w:after="225" w:afterAutospacing="0"/>
        <w:rPr>
          <w:rFonts w:ascii="Calibri Light" w:hAnsi="Calibri Light" w:cs="Calibri Light"/>
          <w:color w:val="363636"/>
          <w:sz w:val="22"/>
          <w:szCs w:val="22"/>
        </w:rPr>
      </w:pPr>
      <w:r w:rsidRPr="00B81C82">
        <w:rPr>
          <w:rFonts w:ascii="Calibri Light" w:hAnsi="Calibri Light" w:cs="Calibri Light"/>
          <w:color w:val="363636"/>
          <w:sz w:val="22"/>
          <w:szCs w:val="22"/>
        </w:rPr>
        <w:t>De maximale subsidie per project is 30% van de projectkosten, met een maximum bijdrage van € 5.000,-. Om subsidie te krijgen, moet het project aan de volgende voorwaarden voldoen:</w:t>
      </w:r>
      <w:r w:rsidRPr="00B81C82">
        <w:rPr>
          <w:rStyle w:val="apple-converted-space"/>
          <w:rFonts w:ascii="Calibri Light" w:hAnsi="Calibri Light" w:cs="Calibri Light"/>
          <w:color w:val="363636"/>
          <w:sz w:val="22"/>
          <w:szCs w:val="22"/>
        </w:rPr>
        <w:t> </w:t>
      </w:r>
      <w:r w:rsidRPr="00B81C82">
        <w:rPr>
          <w:rFonts w:ascii="Calibri Light" w:hAnsi="Calibri Light" w:cs="Calibri Light"/>
          <w:color w:val="363636"/>
          <w:sz w:val="22"/>
          <w:szCs w:val="22"/>
        </w:rPr>
        <w:br/>
      </w:r>
      <w:r w:rsidRPr="00B81C82">
        <w:rPr>
          <w:rFonts w:ascii="Calibri Light" w:hAnsi="Calibri Light" w:cs="Calibri Light"/>
          <w:color w:val="363636"/>
          <w:sz w:val="22"/>
          <w:szCs w:val="22"/>
        </w:rPr>
        <w:t>•    Het project vindt plaats in bebouwd gebied, dus een dorpskern of stad.</w:t>
      </w:r>
      <w:r w:rsidRPr="00B81C82">
        <w:rPr>
          <w:rStyle w:val="apple-converted-space"/>
          <w:rFonts w:ascii="Calibri Light" w:hAnsi="Calibri Light" w:cs="Calibri Light"/>
          <w:color w:val="363636"/>
          <w:sz w:val="22"/>
          <w:szCs w:val="22"/>
        </w:rPr>
        <w:t> </w:t>
      </w:r>
      <w:r w:rsidRPr="00B81C82">
        <w:rPr>
          <w:rFonts w:ascii="Calibri Light" w:hAnsi="Calibri Light" w:cs="Calibri Light"/>
          <w:color w:val="363636"/>
          <w:sz w:val="22"/>
          <w:szCs w:val="22"/>
        </w:rPr>
        <w:br/>
      </w:r>
      <w:r w:rsidRPr="00B81C82">
        <w:rPr>
          <w:rFonts w:ascii="Calibri Light" w:hAnsi="Calibri Light" w:cs="Calibri Light"/>
          <w:color w:val="363636"/>
          <w:sz w:val="22"/>
          <w:szCs w:val="22"/>
        </w:rPr>
        <w:t>•    De maatregel(en) moet(en) een blijvende verbetering zijn voor de water- en groenstructuur.</w:t>
      </w:r>
      <w:r w:rsidRPr="00B81C82">
        <w:rPr>
          <w:rStyle w:val="apple-converted-space"/>
          <w:rFonts w:ascii="Calibri Light" w:hAnsi="Calibri Light" w:cs="Calibri Light"/>
          <w:color w:val="363636"/>
          <w:sz w:val="22"/>
          <w:szCs w:val="22"/>
        </w:rPr>
        <w:t> </w:t>
      </w:r>
      <w:r w:rsidRPr="00B81C82">
        <w:rPr>
          <w:rFonts w:ascii="Calibri Light" w:hAnsi="Calibri Light" w:cs="Calibri Light"/>
          <w:color w:val="363636"/>
          <w:sz w:val="22"/>
          <w:szCs w:val="22"/>
        </w:rPr>
        <w:br/>
      </w:r>
      <w:r w:rsidRPr="00B81C82">
        <w:rPr>
          <w:rFonts w:ascii="Calibri Light" w:hAnsi="Calibri Light" w:cs="Calibri Light"/>
          <w:color w:val="363636"/>
          <w:sz w:val="22"/>
          <w:szCs w:val="22"/>
        </w:rPr>
        <w:t>•    Het eindresultaat mag niet alleen voor uzelf zijn</w:t>
      </w:r>
      <w:r w:rsidRPr="00B81C82" w:rsidR="00E34335">
        <w:rPr>
          <w:rFonts w:ascii="Calibri Light" w:hAnsi="Calibri Light" w:cs="Calibri Light"/>
          <w:color w:val="363636"/>
          <w:sz w:val="22"/>
          <w:szCs w:val="22"/>
        </w:rPr>
        <w:t>: u doet het dus altijd samen met buren, wijkbewoners, bedrijven of scholen</w:t>
      </w:r>
    </w:p>
    <w:p xmlns:wp14="http://schemas.microsoft.com/office/word/2010/wordml" w:rsidRPr="00B81C82" w:rsidR="00BD6CA6" w:rsidP="00C05DB7" w:rsidRDefault="00BD6CA6" w14:paraId="6CDAB47C" wp14:textId="77777777">
      <w:pPr>
        <w:pStyle w:val="Normaalweb"/>
        <w:shd w:val="clear" w:color="auto" w:fill="FFFFFF"/>
        <w:spacing w:before="0" w:beforeAutospacing="0" w:after="225" w:afterAutospacing="0"/>
        <w:rPr>
          <w:rFonts w:ascii="Calibri Light" w:hAnsi="Calibri Light" w:cs="Calibri Light"/>
          <w:color w:val="363636"/>
          <w:sz w:val="22"/>
          <w:szCs w:val="22"/>
          <w:u w:val="single"/>
        </w:rPr>
      </w:pPr>
      <w:r w:rsidRPr="00B81C82">
        <w:rPr>
          <w:rFonts w:ascii="Calibri Light" w:hAnsi="Calibri Light" w:cs="Calibri Light"/>
          <w:color w:val="363636"/>
          <w:sz w:val="22"/>
          <w:szCs w:val="22"/>
          <w:u w:val="single"/>
        </w:rPr>
        <w:t xml:space="preserve">Subsidieregeling </w:t>
      </w:r>
      <w:r w:rsidRPr="00B81C82" w:rsidR="00921A18">
        <w:rPr>
          <w:rFonts w:ascii="Calibri Light" w:hAnsi="Calibri Light" w:cs="Calibri Light"/>
          <w:color w:val="363636"/>
          <w:sz w:val="22"/>
          <w:szCs w:val="22"/>
          <w:u w:val="single"/>
        </w:rPr>
        <w:t xml:space="preserve">groene daken </w:t>
      </w:r>
      <w:r w:rsidRPr="00B81C82">
        <w:rPr>
          <w:rFonts w:ascii="Calibri Light" w:hAnsi="Calibri Light" w:cs="Calibri Light"/>
          <w:color w:val="363636"/>
          <w:sz w:val="22"/>
          <w:szCs w:val="22"/>
          <w:u w:val="single"/>
        </w:rPr>
        <w:t>’s-Hertogenbosch</w:t>
      </w:r>
    </w:p>
    <w:p xmlns:wp14="http://schemas.microsoft.com/office/word/2010/wordml" w:rsidRPr="00B81C82" w:rsidR="00BD6CA6" w:rsidP="00C05DB7" w:rsidRDefault="00BD6CA6" w14:paraId="558EEF52" wp14:textId="77777777">
      <w:pPr>
        <w:pStyle w:val="Normaalweb"/>
        <w:shd w:val="clear" w:color="auto" w:fill="FFFFFF"/>
        <w:spacing w:before="0" w:beforeAutospacing="0" w:after="225" w:afterAutospacing="0"/>
        <w:rPr>
          <w:rFonts w:ascii="Calibri Light" w:hAnsi="Calibri Light" w:cs="Calibri Light"/>
          <w:color w:val="363636"/>
          <w:sz w:val="22"/>
          <w:szCs w:val="22"/>
        </w:rPr>
      </w:pPr>
      <w:r w:rsidRPr="00B81C82">
        <w:rPr>
          <w:rFonts w:ascii="Calibri Light" w:hAnsi="Calibri Light" w:cs="Calibri Light"/>
          <w:color w:val="000000"/>
          <w:sz w:val="22"/>
          <w:szCs w:val="22"/>
        </w:rPr>
        <w:t>De gemeente stimuleert de aanleg van groene daken met subsidie. Burgers en</w:t>
      </w:r>
      <w:r w:rsidRPr="00B81C82" w:rsidR="00E34335">
        <w:rPr>
          <w:rFonts w:ascii="Calibri Light" w:hAnsi="Calibri Light" w:cs="Calibri Light"/>
          <w:color w:val="000000"/>
          <w:sz w:val="22"/>
          <w:szCs w:val="22"/>
        </w:rPr>
        <w:t xml:space="preserve"> </w:t>
      </w:r>
      <w:r w:rsidRPr="00B81C82">
        <w:rPr>
          <w:rFonts w:ascii="Calibri Light" w:hAnsi="Calibri Light" w:cs="Calibri Light"/>
          <w:color w:val="000000"/>
          <w:sz w:val="22"/>
          <w:szCs w:val="22"/>
        </w:rPr>
        <w:t xml:space="preserve"> verenigingen van eigenaars kunnen deze subsidie aanvragen voor een </w:t>
      </w:r>
      <w:r w:rsidRPr="00B81C82" w:rsidR="00E34335">
        <w:rPr>
          <w:rFonts w:ascii="Calibri Light" w:hAnsi="Calibri Light" w:cs="Calibri Light"/>
          <w:color w:val="000000"/>
          <w:sz w:val="22"/>
          <w:szCs w:val="22"/>
        </w:rPr>
        <w:t xml:space="preserve">groen dak op een </w:t>
      </w:r>
      <w:r w:rsidRPr="00B81C82">
        <w:rPr>
          <w:rFonts w:ascii="Calibri Light" w:hAnsi="Calibri Light" w:cs="Calibri Light"/>
          <w:color w:val="000000"/>
          <w:sz w:val="22"/>
          <w:szCs w:val="22"/>
        </w:rPr>
        <w:t xml:space="preserve">bestaand dak </w:t>
      </w:r>
      <w:r w:rsidRPr="00B81C82" w:rsidR="00447355">
        <w:rPr>
          <w:rFonts w:ascii="Calibri Light" w:hAnsi="Calibri Light" w:cs="Calibri Light"/>
          <w:color w:val="000000"/>
          <w:sz w:val="22"/>
          <w:szCs w:val="22"/>
        </w:rPr>
        <w:t xml:space="preserve"> van</w:t>
      </w:r>
      <w:r w:rsidRPr="00B81C82">
        <w:rPr>
          <w:rFonts w:ascii="Calibri Light" w:hAnsi="Calibri Light" w:cs="Calibri Light"/>
          <w:color w:val="000000"/>
          <w:sz w:val="22"/>
          <w:szCs w:val="22"/>
        </w:rPr>
        <w:t xml:space="preserve"> een gebouw, huis, appartement, garage, overkapping, carport of schuur. Woont u in een monument? Regel dan eerst een </w:t>
      </w:r>
      <w:hyperlink w:tooltip="Deze link opent in dit venster" w:history="1" r:id="rId10">
        <w:r w:rsidRPr="00B81C82">
          <w:rPr>
            <w:rFonts w:ascii="Calibri Light" w:hAnsi="Calibri Light" w:cs="Calibri Light"/>
            <w:color w:val="00205C"/>
            <w:sz w:val="22"/>
            <w:szCs w:val="22"/>
            <w:u w:val="single"/>
          </w:rPr>
          <w:t>omgevingsvergunning</w:t>
        </w:r>
      </w:hyperlink>
      <w:r w:rsidRPr="00B81C82">
        <w:rPr>
          <w:rFonts w:ascii="Calibri Light" w:hAnsi="Calibri Light" w:cs="Calibri Light"/>
          <w:color w:val="000000"/>
          <w:sz w:val="22"/>
          <w:szCs w:val="22"/>
        </w:rPr>
        <w:t>. Particulieren en verenigingen van eigenaars ontvangen maximaal € 5.000</w:t>
      </w:r>
      <w:r w:rsidRPr="00B81C82" w:rsidR="00447355">
        <w:rPr>
          <w:rFonts w:ascii="Calibri Light" w:hAnsi="Calibri Light" w:cs="Calibri Light"/>
          <w:color w:val="000000"/>
          <w:sz w:val="22"/>
          <w:szCs w:val="22"/>
        </w:rPr>
        <w:t>,-</w:t>
      </w:r>
      <w:r w:rsidRPr="00B81C82">
        <w:rPr>
          <w:rFonts w:ascii="Calibri Light" w:hAnsi="Calibri Light" w:cs="Calibri Light"/>
          <w:color w:val="000000"/>
          <w:sz w:val="22"/>
          <w:szCs w:val="22"/>
        </w:rPr>
        <w:t xml:space="preserve"> subsidie.</w:t>
      </w:r>
    </w:p>
    <w:p xmlns:wp14="http://schemas.microsoft.com/office/word/2010/wordml" w:rsidRPr="00B81C82" w:rsidR="00BD6CA6" w:rsidP="009855E4" w:rsidRDefault="00BD6CA6" w14:paraId="3EF0713E" wp14:textId="77777777">
      <w:pPr>
        <w:pStyle w:val="Geenafstand"/>
        <w:rPr>
          <w:rFonts w:ascii="Calibri Light" w:hAnsi="Calibri Light" w:cs="Calibri Light"/>
        </w:rPr>
      </w:pPr>
      <w:r w:rsidRPr="00B81C82">
        <w:rPr>
          <w:rFonts w:ascii="Calibri Light" w:hAnsi="Calibri Light" w:cs="Calibri Light"/>
        </w:rPr>
        <w:t>Meer informatie:</w:t>
      </w:r>
    </w:p>
    <w:p xmlns:wp14="http://schemas.microsoft.com/office/word/2010/wordml" w:rsidRPr="00B81C82" w:rsidR="00BD6CA6" w:rsidP="009855E4" w:rsidRDefault="00CE758D" w14:paraId="122FCB89" wp14:textId="77777777">
      <w:pPr>
        <w:pStyle w:val="Geenafstand"/>
        <w:rPr>
          <w:rStyle w:val="Hyperlink"/>
          <w:rFonts w:ascii="Calibri Light" w:hAnsi="Calibri Light" w:cs="Calibri Light"/>
        </w:rPr>
      </w:pPr>
      <w:r w:rsidRPr="00B81C82">
        <w:rPr>
          <w:rFonts w:ascii="Calibri Light" w:hAnsi="Calibri Light" w:cs="Calibri Light"/>
        </w:rPr>
        <w:fldChar w:fldCharType="begin"/>
      </w:r>
      <w:r w:rsidRPr="00B81C82">
        <w:rPr>
          <w:rFonts w:ascii="Calibri Light" w:hAnsi="Calibri Light" w:cs="Calibri Light"/>
        </w:rPr>
        <w:instrText xml:space="preserve"> HYPERLINK "https://www.s-hertogenbosch.nl/groenedaken.html" </w:instrText>
      </w:r>
      <w:r w:rsidRPr="00B81C82">
        <w:rPr>
          <w:rFonts w:ascii="Calibri Light" w:hAnsi="Calibri Light" w:cs="Calibri Light"/>
        </w:rPr>
        <w:fldChar w:fldCharType="separate"/>
      </w:r>
      <w:r w:rsidRPr="00B81C82" w:rsidR="00BD6CA6">
        <w:rPr>
          <w:rStyle w:val="Hyperlink"/>
          <w:rFonts w:ascii="Calibri Light" w:hAnsi="Calibri Light" w:cs="Calibri Light"/>
        </w:rPr>
        <w:t>https://www.s-hertogenbosch.nl/groenedaken.html</w:t>
      </w:r>
    </w:p>
    <w:p xmlns:wp14="http://schemas.microsoft.com/office/word/2010/wordml" w:rsidRPr="00B81C82" w:rsidR="009855E4" w:rsidP="009855E4" w:rsidRDefault="00CE758D" w14:paraId="2DE3E426" wp14:textId="77777777">
      <w:pPr>
        <w:pStyle w:val="Geenafstand"/>
        <w:rPr>
          <w:rFonts w:ascii="Calibri Light" w:hAnsi="Calibri Light" w:cs="Calibri Light"/>
          <w:color w:val="363636"/>
        </w:rPr>
      </w:pPr>
      <w:r w:rsidRPr="00B81C82">
        <w:rPr>
          <w:rFonts w:ascii="Calibri Light" w:hAnsi="Calibri Light" w:cs="Calibri Light"/>
        </w:rPr>
        <w:fldChar w:fldCharType="end"/>
      </w:r>
      <w:hyperlink w:history="1" r:id="rId11">
        <w:r w:rsidRPr="00B81C82">
          <w:rPr>
            <w:rStyle w:val="Hyperlink"/>
            <w:rFonts w:ascii="Calibri Light" w:hAnsi="Calibri Light" w:cs="Calibri Light"/>
          </w:rPr>
          <w:t>https://www.aaenmaas.nl/pagina/themas/klimaat.html</w:t>
        </w:r>
      </w:hyperlink>
      <w:r w:rsidRPr="00B81C82">
        <w:rPr>
          <w:rFonts w:ascii="Calibri Light" w:hAnsi="Calibri Light" w:cs="Calibri Light"/>
          <w:color w:val="363636"/>
        </w:rPr>
        <w:t xml:space="preserve">         </w:t>
      </w:r>
    </w:p>
    <w:p xmlns:wp14="http://schemas.microsoft.com/office/word/2010/wordml" w:rsidRPr="00B81C82" w:rsidR="00CE758D" w:rsidP="009855E4" w:rsidRDefault="00CE758D" w14:paraId="3CF2D8B6" wp14:textId="77777777">
      <w:pPr>
        <w:pStyle w:val="Geenafstand"/>
        <w:rPr>
          <w:rFonts w:ascii="Calibri Light" w:hAnsi="Calibri Light" w:cs="Calibri Light"/>
          <w:color w:val="363636"/>
        </w:rPr>
      </w:pPr>
    </w:p>
    <w:p xmlns:wp14="http://schemas.microsoft.com/office/word/2010/wordml" w:rsidRPr="00B81C82" w:rsidR="00E21468" w:rsidP="00E21468" w:rsidRDefault="000B6A43" w14:paraId="21621A61" wp14:textId="77777777">
      <w:pPr>
        <w:pStyle w:val="Lijstalinea"/>
        <w:numPr>
          <w:ilvl w:val="0"/>
          <w:numId w:val="7"/>
        </w:numPr>
        <w:spacing w:after="0"/>
        <w:rPr>
          <w:rFonts w:ascii="Calibri Light" w:hAnsi="Calibri Light" w:cs="Calibri Light"/>
          <w:b/>
        </w:rPr>
      </w:pPr>
      <w:r w:rsidRPr="00B81C82">
        <w:rPr>
          <w:rFonts w:ascii="Calibri Light" w:hAnsi="Calibri Light" w:cs="Calibri Light"/>
          <w:b/>
        </w:rPr>
        <w:t>Inrichting en materiaal tent</w:t>
      </w:r>
    </w:p>
    <w:p xmlns:wp14="http://schemas.microsoft.com/office/word/2010/wordml" w:rsidRPr="00B81C82" w:rsidR="00E21468" w:rsidP="00E21468" w:rsidRDefault="00E21468" w14:paraId="58555774" wp14:textId="77777777">
      <w:pPr>
        <w:spacing w:after="0"/>
        <w:rPr>
          <w:rFonts w:ascii="Calibri Light" w:hAnsi="Calibri Light" w:cs="Calibri Light"/>
        </w:rPr>
      </w:pPr>
      <w:r w:rsidRPr="00B81C82">
        <w:rPr>
          <w:rFonts w:ascii="Calibri Light" w:hAnsi="Calibri Light" w:cs="Calibri Light"/>
        </w:rPr>
        <w:t>In de tent is aanwezig:</w:t>
      </w:r>
    </w:p>
    <w:p xmlns:wp14="http://schemas.microsoft.com/office/word/2010/wordml" w:rsidRPr="00B81C82" w:rsidR="00E21468" w:rsidP="00E21468" w:rsidRDefault="00E21468" w14:paraId="5DDB8252" wp14:textId="77777777">
      <w:pPr>
        <w:pStyle w:val="Lijstalinea"/>
        <w:numPr>
          <w:ilvl w:val="0"/>
          <w:numId w:val="9"/>
        </w:numPr>
        <w:spacing w:after="0"/>
        <w:rPr>
          <w:rFonts w:ascii="Calibri Light" w:hAnsi="Calibri Light" w:cs="Calibri Light"/>
        </w:rPr>
      </w:pPr>
      <w:r w:rsidRPr="00B81C82">
        <w:rPr>
          <w:rFonts w:ascii="Calibri Light" w:hAnsi="Calibri Light" w:cs="Calibri Light"/>
        </w:rPr>
        <w:t xml:space="preserve">Informatiezuil. </w:t>
      </w:r>
    </w:p>
    <w:p xmlns:wp14="http://schemas.microsoft.com/office/word/2010/wordml" w:rsidRPr="00B81C82" w:rsidR="00E21468" w:rsidP="00E21468" w:rsidRDefault="00E21468" w14:paraId="76ADA062" wp14:textId="77777777">
      <w:pPr>
        <w:pStyle w:val="Lijstalinea"/>
        <w:numPr>
          <w:ilvl w:val="0"/>
          <w:numId w:val="9"/>
        </w:numPr>
        <w:spacing w:after="0"/>
        <w:rPr>
          <w:rFonts w:ascii="Calibri Light" w:hAnsi="Calibri Light" w:cs="Calibri Light"/>
        </w:rPr>
      </w:pPr>
      <w:r w:rsidRPr="00B81C82">
        <w:rPr>
          <w:rFonts w:ascii="Calibri Light" w:hAnsi="Calibri Light" w:cs="Calibri Light"/>
        </w:rPr>
        <w:t>Maquette van een versteende/ groene wijk.</w:t>
      </w:r>
    </w:p>
    <w:p xmlns:wp14="http://schemas.microsoft.com/office/word/2010/wordml" w:rsidRPr="00B81C82" w:rsidR="00E21468" w:rsidP="00E21468" w:rsidRDefault="00E21468" w14:paraId="7A8F1970" wp14:textId="77777777">
      <w:pPr>
        <w:pStyle w:val="Lijstalinea"/>
        <w:numPr>
          <w:ilvl w:val="0"/>
          <w:numId w:val="9"/>
        </w:numPr>
        <w:spacing w:after="0"/>
        <w:rPr>
          <w:rFonts w:ascii="Calibri Light" w:hAnsi="Calibri Light" w:cs="Calibri Light"/>
        </w:rPr>
      </w:pPr>
      <w:r w:rsidRPr="00B81C82">
        <w:rPr>
          <w:rFonts w:ascii="Calibri Light" w:hAnsi="Calibri Light" w:cs="Calibri Light"/>
        </w:rPr>
        <w:t xml:space="preserve">Wand met schutting en regenton. </w:t>
      </w:r>
    </w:p>
    <w:p xmlns:wp14="http://schemas.microsoft.com/office/word/2010/wordml" w:rsidRPr="00B81C82" w:rsidR="00E21468" w:rsidP="00E21468" w:rsidRDefault="00E21468" w14:paraId="19C4487B" wp14:textId="77777777">
      <w:pPr>
        <w:pStyle w:val="Lijstalinea"/>
        <w:numPr>
          <w:ilvl w:val="0"/>
          <w:numId w:val="9"/>
        </w:numPr>
        <w:spacing w:after="0"/>
        <w:rPr>
          <w:rFonts w:ascii="Calibri Light" w:hAnsi="Calibri Light" w:cs="Calibri Light"/>
        </w:rPr>
      </w:pPr>
      <w:r w:rsidRPr="00B81C82">
        <w:rPr>
          <w:rFonts w:ascii="Calibri Light" w:hAnsi="Calibri Light" w:cs="Calibri Light"/>
        </w:rPr>
        <w:t>Twee statafels.</w:t>
      </w:r>
    </w:p>
    <w:p xmlns:wp14="http://schemas.microsoft.com/office/word/2010/wordml" w:rsidRPr="00B81C82" w:rsidR="00E21468" w:rsidP="00E21468" w:rsidRDefault="00E21468" w14:paraId="28F120EB" wp14:textId="77777777">
      <w:pPr>
        <w:pStyle w:val="Lijstalinea"/>
        <w:numPr>
          <w:ilvl w:val="0"/>
          <w:numId w:val="9"/>
        </w:numPr>
        <w:spacing w:after="0"/>
        <w:rPr>
          <w:rStyle w:val="Hyperlink"/>
          <w:rFonts w:ascii="Calibri Light" w:hAnsi="Calibri Light" w:cs="Calibri Light"/>
          <w:color w:val="auto"/>
          <w:u w:val="none"/>
        </w:rPr>
      </w:pPr>
      <w:r w:rsidRPr="00B81C82">
        <w:rPr>
          <w:rFonts w:ascii="Calibri Light" w:hAnsi="Calibri Light" w:cs="Calibri Light"/>
        </w:rPr>
        <w:t xml:space="preserve">Materiaal om uit te delen: flyer </w:t>
      </w:r>
      <w:r w:rsidRPr="00B81C82">
        <w:rPr>
          <w:rStyle w:val="Hyperlink"/>
          <w:rFonts w:ascii="Calibri Light" w:hAnsi="Calibri Light" w:cs="Calibri Light"/>
          <w:color w:val="auto"/>
          <w:u w:val="none"/>
        </w:rPr>
        <w:t>“</w:t>
      </w:r>
      <w:r w:rsidRPr="00B81C82" w:rsidR="00447355">
        <w:rPr>
          <w:rStyle w:val="Hyperlink"/>
          <w:rFonts w:ascii="Calibri Light" w:hAnsi="Calibri Light" w:cs="Calibri Light"/>
          <w:color w:val="auto"/>
          <w:u w:val="none"/>
        </w:rPr>
        <w:t>T</w:t>
      </w:r>
      <w:r w:rsidRPr="00B81C82">
        <w:rPr>
          <w:rStyle w:val="Hyperlink"/>
          <w:rFonts w:ascii="Calibri Light" w:hAnsi="Calibri Light" w:cs="Calibri Light"/>
          <w:color w:val="auto"/>
          <w:u w:val="none"/>
        </w:rPr>
        <w:t xml:space="preserve">ip </w:t>
      </w:r>
      <w:r w:rsidRPr="00B81C82" w:rsidR="00447355">
        <w:rPr>
          <w:rStyle w:val="Hyperlink"/>
          <w:rFonts w:ascii="Calibri Light" w:hAnsi="Calibri Light" w:cs="Calibri Light"/>
          <w:color w:val="auto"/>
          <w:u w:val="none"/>
        </w:rPr>
        <w:t xml:space="preserve">voor </w:t>
      </w:r>
      <w:r w:rsidRPr="00B81C82">
        <w:rPr>
          <w:rStyle w:val="Hyperlink"/>
          <w:rFonts w:ascii="Calibri Light" w:hAnsi="Calibri Light" w:cs="Calibri Light"/>
          <w:color w:val="auto"/>
          <w:u w:val="none"/>
        </w:rPr>
        <w:t>slim omgaan met regenwater in je tuin”, zakjes met bijenzaad, regendruppels</w:t>
      </w:r>
      <w:r w:rsidRPr="00B81C82" w:rsidR="00E34335">
        <w:rPr>
          <w:rStyle w:val="Hyperlink"/>
          <w:rFonts w:ascii="Calibri Light" w:hAnsi="Calibri Light" w:cs="Calibri Light"/>
          <w:color w:val="auto"/>
          <w:u w:val="none"/>
        </w:rPr>
        <w:t xml:space="preserve"> (sleutelhangers)</w:t>
      </w:r>
      <w:r w:rsidRPr="00B81C82">
        <w:rPr>
          <w:rStyle w:val="Hyperlink"/>
          <w:rFonts w:ascii="Calibri Light" w:hAnsi="Calibri Light" w:cs="Calibri Light"/>
          <w:color w:val="auto"/>
          <w:u w:val="none"/>
        </w:rPr>
        <w:t>, tasjes</w:t>
      </w:r>
      <w:r w:rsidRPr="00B81C82" w:rsidR="00447355">
        <w:rPr>
          <w:rStyle w:val="Hyperlink"/>
          <w:rFonts w:ascii="Calibri Light" w:hAnsi="Calibri Light" w:cs="Calibri Light"/>
          <w:color w:val="auto"/>
          <w:u w:val="none"/>
        </w:rPr>
        <w:t>, flyer “Samen anders doen met water en groen!”</w:t>
      </w:r>
      <w:r w:rsidRPr="00B81C82">
        <w:rPr>
          <w:rStyle w:val="Hyperlink"/>
          <w:rFonts w:ascii="Calibri Light" w:hAnsi="Calibri Light" w:cs="Calibri Light"/>
          <w:color w:val="auto"/>
          <w:u w:val="none"/>
        </w:rPr>
        <w:t xml:space="preserve">. </w:t>
      </w:r>
    </w:p>
    <w:p xmlns:wp14="http://schemas.microsoft.com/office/word/2010/wordml" w:rsidRPr="00B81C82" w:rsidR="00E21468" w:rsidP="00E21468" w:rsidRDefault="00E21468" w14:paraId="3B034E0B" wp14:textId="77777777">
      <w:pPr>
        <w:pStyle w:val="Lijstalinea"/>
        <w:numPr>
          <w:ilvl w:val="0"/>
          <w:numId w:val="9"/>
        </w:numPr>
        <w:spacing w:after="0"/>
        <w:rPr>
          <w:rFonts w:ascii="Calibri Light" w:hAnsi="Calibri Light" w:cs="Calibri Light"/>
        </w:rPr>
      </w:pPr>
      <w:r w:rsidRPr="00B81C82">
        <w:rPr>
          <w:rFonts w:ascii="Calibri Light" w:hAnsi="Calibri Light" w:cs="Calibri Light"/>
        </w:rPr>
        <w:t>Lijst waarop je contactgegevens</w:t>
      </w:r>
      <w:r w:rsidRPr="00B81C82" w:rsidR="00CE758D">
        <w:rPr>
          <w:rFonts w:ascii="Calibri Light" w:hAnsi="Calibri Light" w:cs="Calibri Light"/>
        </w:rPr>
        <w:t xml:space="preserve"> van geïnteresseerden </w:t>
      </w:r>
      <w:r w:rsidRPr="00B81C82">
        <w:rPr>
          <w:rFonts w:ascii="Calibri Light" w:hAnsi="Calibri Light" w:cs="Calibri Light"/>
        </w:rPr>
        <w:t>k</w:t>
      </w:r>
      <w:r w:rsidRPr="00B81C82" w:rsidR="00E34335">
        <w:rPr>
          <w:rFonts w:ascii="Calibri Light" w:hAnsi="Calibri Light" w:cs="Calibri Light"/>
        </w:rPr>
        <w:t>unt</w:t>
      </w:r>
      <w:r w:rsidRPr="00B81C82">
        <w:rPr>
          <w:rFonts w:ascii="Calibri Light" w:hAnsi="Calibri Light" w:cs="Calibri Light"/>
        </w:rPr>
        <w:t xml:space="preserve"> invullen voor meer informatie over de stimuleringsregeling. </w:t>
      </w:r>
    </w:p>
    <w:p xmlns:wp14="http://schemas.microsoft.com/office/word/2010/wordml" w:rsidRPr="00B81C82" w:rsidR="004E368F" w:rsidP="00E21468" w:rsidRDefault="004E368F" w14:paraId="342655D7" wp14:textId="77777777">
      <w:pPr>
        <w:pStyle w:val="Lijstalinea"/>
        <w:numPr>
          <w:ilvl w:val="0"/>
          <w:numId w:val="9"/>
        </w:numPr>
        <w:spacing w:after="0"/>
        <w:rPr>
          <w:rFonts w:ascii="Calibri Light" w:hAnsi="Calibri Light" w:cs="Calibri Light"/>
        </w:rPr>
      </w:pPr>
      <w:r w:rsidRPr="00B81C82">
        <w:rPr>
          <w:rFonts w:ascii="Calibri Light" w:hAnsi="Calibri Light" w:cs="Calibri Light"/>
        </w:rPr>
        <w:t xml:space="preserve">Handboek levende tuin + handreiking watervriendelijke tuin (ter inzage, niet uit delen). </w:t>
      </w:r>
    </w:p>
    <w:p xmlns:wp14="http://schemas.microsoft.com/office/word/2010/wordml" w:rsidRPr="00B81C82" w:rsidR="00E21468" w:rsidP="00E21468" w:rsidRDefault="00E21468" w14:paraId="0FB78278" wp14:textId="77777777">
      <w:pPr>
        <w:spacing w:after="0"/>
        <w:rPr>
          <w:rFonts w:ascii="Calibri Light" w:hAnsi="Calibri Light" w:cs="Calibri Light"/>
        </w:rPr>
      </w:pPr>
    </w:p>
    <w:p xmlns:wp14="http://schemas.microsoft.com/office/word/2010/wordml" w:rsidRPr="00B81C82" w:rsidR="00724C6F" w:rsidP="00B81C82" w:rsidRDefault="004E368F" w14:paraId="49031CE7" wp14:textId="77777777">
      <w:pPr>
        <w:spacing w:after="0"/>
      </w:pPr>
      <w:r w:rsidRPr="00B81C82">
        <w:rPr>
          <w:rFonts w:ascii="Calibri Light" w:hAnsi="Calibri Light" w:cs="Calibri Light"/>
        </w:rPr>
        <w:t xml:space="preserve">Instructies voor uitdelen materiaal: we willen jullie verzoeken om materiaal </w:t>
      </w:r>
      <w:r w:rsidRPr="00B81C82" w:rsidR="00ED6559">
        <w:rPr>
          <w:rFonts w:ascii="Calibri Light" w:hAnsi="Calibri Light" w:cs="Calibri Light"/>
        </w:rPr>
        <w:t xml:space="preserve">alleen </w:t>
      </w:r>
      <w:r w:rsidRPr="00B81C82">
        <w:rPr>
          <w:rFonts w:ascii="Calibri Light" w:hAnsi="Calibri Light" w:cs="Calibri Light"/>
        </w:rPr>
        <w:t>mee te geven bij interesse en niet actief buiten de tent te flyeren. Daarnaast mogen geïnteresseerden ook actief aangespoord worden. Gaan ze echt aan de slag met hun eigen tuin?</w:t>
      </w:r>
      <w:r w:rsidRPr="00B81C82" w:rsidR="00C05DB7">
        <w:t xml:space="preserve"> </w:t>
      </w:r>
    </w:p>
    <w:p xmlns:wp14="http://schemas.microsoft.com/office/word/2010/wordml" w:rsidRPr="00B81C82" w:rsidR="00E21468" w:rsidP="000B6A43" w:rsidRDefault="00E21468" w14:paraId="1FC39945" wp14:textId="77777777">
      <w:pPr>
        <w:pStyle w:val="Lijstalinea"/>
        <w:spacing w:after="0"/>
        <w:rPr>
          <w:rFonts w:ascii="Calibri Light" w:hAnsi="Calibri Light" w:cs="Calibri Light"/>
        </w:rPr>
      </w:pPr>
    </w:p>
    <w:p xmlns:wp14="http://schemas.microsoft.com/office/word/2010/wordml" w:rsidRPr="00B81C82" w:rsidR="00E21468" w:rsidP="00E21468" w:rsidRDefault="00E21468" w14:paraId="399F2B3E" wp14:textId="77777777">
      <w:pPr>
        <w:pStyle w:val="Lijstalinea"/>
        <w:numPr>
          <w:ilvl w:val="0"/>
          <w:numId w:val="7"/>
        </w:numPr>
        <w:spacing w:after="0"/>
        <w:rPr>
          <w:rFonts w:ascii="Calibri Light" w:hAnsi="Calibri Light" w:cs="Calibri Light"/>
          <w:b/>
        </w:rPr>
      </w:pPr>
      <w:r w:rsidRPr="00B81C82">
        <w:rPr>
          <w:rFonts w:ascii="Calibri Light" w:hAnsi="Calibri Light" w:cs="Calibri Light"/>
          <w:b/>
        </w:rPr>
        <w:t>Praktische zaken</w:t>
      </w:r>
    </w:p>
    <w:p xmlns:wp14="http://schemas.microsoft.com/office/word/2010/wordml" w:rsidRPr="00B81C82" w:rsidR="00921A18" w:rsidP="00921A18" w:rsidRDefault="00921A18" w14:paraId="33FE5CAC" wp14:textId="77777777">
      <w:pPr>
        <w:pStyle w:val="Geenafstand"/>
        <w:numPr>
          <w:ilvl w:val="0"/>
          <w:numId w:val="14"/>
        </w:numPr>
        <w:rPr>
          <w:rFonts w:ascii="Calibri Light" w:hAnsi="Calibri Light" w:cs="Calibri Light"/>
        </w:rPr>
      </w:pPr>
      <w:r w:rsidRPr="00B81C82">
        <w:rPr>
          <w:rFonts w:ascii="Calibri Light" w:hAnsi="Calibri Light" w:cs="Calibri Light"/>
        </w:rPr>
        <w:t xml:space="preserve">Locatie: </w:t>
      </w:r>
      <w:r w:rsidRPr="00B81C82">
        <w:rPr>
          <w:rFonts w:ascii="Calibri Light" w:hAnsi="Calibri Light" w:cs="Calibri Light"/>
          <w:color w:val="2A2A2A"/>
        </w:rPr>
        <w:t xml:space="preserve">Brabanthallen ’s-Hertogenbosch, </w:t>
      </w:r>
      <w:proofErr w:type="spellStart"/>
      <w:r w:rsidRPr="00B81C82">
        <w:rPr>
          <w:rFonts w:ascii="Calibri Light" w:hAnsi="Calibri Light" w:cs="Calibri Light"/>
          <w:color w:val="2A2A2A"/>
        </w:rPr>
        <w:t>Diezekade</w:t>
      </w:r>
      <w:proofErr w:type="spellEnd"/>
      <w:r w:rsidRPr="00B81C82">
        <w:rPr>
          <w:rFonts w:ascii="Calibri Light" w:hAnsi="Calibri Light" w:cs="Calibri Light"/>
          <w:color w:val="2A2A2A"/>
        </w:rPr>
        <w:t xml:space="preserve"> 2</w:t>
      </w:r>
      <w:bookmarkStart w:name="_GoBack" w:id="0"/>
      <w:r w:rsidR="0006197F">
        <w:rPr>
          <w:rFonts w:ascii="Calibri Light" w:hAnsi="Calibri Light" w:cs="Calibri Light"/>
          <w:color w:val="2A2A2A"/>
        </w:rPr>
        <w:t xml:space="preserve">, </w:t>
      </w:r>
      <w:bookmarkEnd w:id="0"/>
      <w:r w:rsidRPr="00B81C82">
        <w:rPr>
          <w:rFonts w:ascii="Calibri Light" w:hAnsi="Calibri Light" w:cs="Calibri Light"/>
          <w:color w:val="2A2A2A"/>
        </w:rPr>
        <w:t>5222AK ’s-Hertogenbosch</w:t>
      </w:r>
    </w:p>
    <w:p xmlns:wp14="http://schemas.microsoft.com/office/word/2010/wordml" w:rsidRPr="00B81C82" w:rsidR="00921A18" w:rsidP="00921A18" w:rsidRDefault="00921A18" w14:paraId="0BD97CD6" wp14:textId="77777777">
      <w:pPr>
        <w:pStyle w:val="Geenafstand"/>
        <w:numPr>
          <w:ilvl w:val="1"/>
          <w:numId w:val="14"/>
        </w:numPr>
        <w:rPr>
          <w:rFonts w:ascii="Calibri Light" w:hAnsi="Calibri Light" w:cs="Calibri Light"/>
          <w:b/>
        </w:rPr>
      </w:pPr>
      <w:r w:rsidRPr="00B81C82">
        <w:rPr>
          <w:rFonts w:ascii="Calibri Light" w:hAnsi="Calibri Light" w:cs="Calibri Light"/>
        </w:rPr>
        <w:t xml:space="preserve">Stand Waardevol Water, </w:t>
      </w:r>
      <w:proofErr w:type="spellStart"/>
      <w:r w:rsidRPr="00B81C82">
        <w:rPr>
          <w:rFonts w:ascii="Calibri Light" w:hAnsi="Calibri Light" w:cs="Calibri Light"/>
          <w:snapToGrid w:val="0"/>
        </w:rPr>
        <w:t>Standnummer</w:t>
      </w:r>
      <w:proofErr w:type="spellEnd"/>
      <w:r w:rsidRPr="00B81C82">
        <w:rPr>
          <w:rFonts w:ascii="Calibri Light" w:hAnsi="Calibri Light" w:cs="Calibri Light"/>
          <w:snapToGrid w:val="0"/>
        </w:rPr>
        <w:t>: 6.</w:t>
      </w:r>
      <w:r w:rsidR="0006197F">
        <w:rPr>
          <w:rFonts w:ascii="Calibri Light" w:hAnsi="Calibri Light" w:cs="Calibri Light"/>
          <w:snapToGrid w:val="0"/>
        </w:rPr>
        <w:t>B</w:t>
      </w:r>
      <w:r w:rsidRPr="00B81C82">
        <w:rPr>
          <w:rFonts w:ascii="Calibri Light" w:hAnsi="Calibri Light" w:cs="Calibri Light"/>
          <w:snapToGrid w:val="0"/>
        </w:rPr>
        <w:t>.</w:t>
      </w:r>
      <w:r w:rsidR="0006197F">
        <w:rPr>
          <w:rFonts w:ascii="Calibri Light" w:hAnsi="Calibri Light" w:cs="Calibri Light"/>
          <w:snapToGrid w:val="0"/>
        </w:rPr>
        <w:t>02</w:t>
      </w:r>
      <w:r w:rsidRPr="00B81C82">
        <w:rPr>
          <w:rFonts w:ascii="Calibri Light" w:hAnsi="Calibri Light" w:cs="Calibri Light"/>
          <w:snapToGrid w:val="0"/>
        </w:rPr>
        <w:t xml:space="preserve">, Hal: </w:t>
      </w:r>
      <w:r w:rsidRPr="00B81C82" w:rsidR="0006197F">
        <w:rPr>
          <w:rFonts w:ascii="Calibri Light" w:hAnsi="Calibri Light" w:cs="Calibri Light"/>
          <w:bCs/>
          <w:snapToGrid w:val="0"/>
        </w:rPr>
        <w:t>6</w:t>
      </w:r>
    </w:p>
    <w:p xmlns:wp14="http://schemas.microsoft.com/office/word/2010/wordml" w:rsidRPr="00B81C82" w:rsidR="00480BE5" w:rsidP="00B81C82" w:rsidRDefault="00480BE5" w14:paraId="0562CB0E" wp14:textId="77777777">
      <w:pPr>
        <w:pStyle w:val="Geenafstand"/>
        <w:ind w:left="1440"/>
        <w:rPr>
          <w:rFonts w:ascii="Calibri Light" w:hAnsi="Calibri Light" w:cs="Calibri Light"/>
          <w:b/>
        </w:rPr>
      </w:pPr>
    </w:p>
    <w:p xmlns:wp14="http://schemas.microsoft.com/office/word/2010/wordml" w:rsidRPr="00B81C82" w:rsidR="00921A18" w:rsidP="51D0C4E4" w:rsidRDefault="0006197F" wp14:textId="77777777" w14:paraId="6BB9E253" w14:noSpellErr="1">
      <w:pPr>
        <w:pStyle w:val="Geenafstand"/>
        <w:rPr>
          <w:rFonts w:ascii="Calibri Light" w:hAnsi="Calibri Light" w:cs="Calibri Light"/>
          <w:b w:val="1"/>
          <w:bCs w:val="1"/>
        </w:rPr>
      </w:pPr>
      <w:r>
        <w:rPr>
          <w:rFonts w:ascii="Calibri Light" w:hAnsi="Calibri Light" w:cs="Calibri Light"/>
          <w:b/>
          <w:noProof/>
        </w:rPr>
        <w:drawing>
          <wp:inline xmlns:wp14="http://schemas.microsoft.com/office/word/2010/wordprocessingDrawing" distT="0" distB="0" distL="0" distR="0" wp14:anchorId="1A3CE164" wp14:editId="7777777">
            <wp:extent cx="2970401" cy="3741420"/>
            <wp:effectExtent l="0" t="4762"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2975173" cy="3747430"/>
                    </a:xfrm>
                    <a:prstGeom prst="rect">
                      <a:avLst/>
                    </a:prstGeom>
                    <a:noFill/>
                    <a:ln>
                      <a:noFill/>
                    </a:ln>
                  </pic:spPr>
                </pic:pic>
              </a:graphicData>
            </a:graphic>
          </wp:inline>
        </w:drawing>
      </w:r>
    </w:p>
    <w:p xmlns:wp14="http://schemas.microsoft.com/office/word/2010/wordml" w:rsidRPr="00B81C82" w:rsidR="00921A18" w:rsidP="00921A18" w:rsidRDefault="00921A18" w14:paraId="23DE523C" wp14:textId="77777777">
      <w:pPr>
        <w:pStyle w:val="Geenafstand"/>
        <w:rPr>
          <w:rFonts w:ascii="Calibri Light" w:hAnsi="Calibri Light" w:cs="Calibri Light"/>
          <w:b/>
        </w:rPr>
      </w:pPr>
    </w:p>
    <w:p xmlns:wp14="http://schemas.microsoft.com/office/word/2010/wordml" w:rsidRPr="00B81C82" w:rsidR="00E21468" w:rsidP="00E21468" w:rsidRDefault="00E21468" w14:paraId="470B4DDD" wp14:textId="77777777">
      <w:pPr>
        <w:pStyle w:val="Lijstalinea"/>
        <w:numPr>
          <w:ilvl w:val="0"/>
          <w:numId w:val="11"/>
        </w:numPr>
        <w:spacing w:after="0"/>
        <w:rPr>
          <w:rFonts w:ascii="Calibri Light" w:hAnsi="Calibri Light" w:cs="Calibri Light"/>
        </w:rPr>
      </w:pPr>
      <w:r w:rsidRPr="00B81C82">
        <w:rPr>
          <w:rFonts w:ascii="Calibri Light" w:hAnsi="Calibri Light" w:cs="Calibri Light"/>
        </w:rPr>
        <w:t xml:space="preserve">Parkeren: </w:t>
      </w:r>
      <w:r w:rsidRPr="00B81C82" w:rsidR="00921A18">
        <w:rPr>
          <w:rFonts w:ascii="Calibri Light" w:hAnsi="Calibri Light" w:cs="Calibri Light"/>
        </w:rPr>
        <w:t xml:space="preserve">parkeren kan op het terrein van de Brabanthallen. Er </w:t>
      </w:r>
      <w:r w:rsidRPr="00B81C82" w:rsidR="00ED6559">
        <w:rPr>
          <w:rFonts w:ascii="Calibri Light" w:hAnsi="Calibri Light" w:cs="Calibri Light"/>
        </w:rPr>
        <w:t xml:space="preserve"> is</w:t>
      </w:r>
      <w:r w:rsidRPr="00B81C82" w:rsidR="00921A18">
        <w:rPr>
          <w:rFonts w:ascii="Calibri Light" w:hAnsi="Calibri Light" w:cs="Calibri Light"/>
        </w:rPr>
        <w:t xml:space="preserve"> bij het organisatiebureau </w:t>
      </w:r>
      <w:r w:rsidRPr="00B81C82" w:rsidR="00ED6559">
        <w:rPr>
          <w:rFonts w:ascii="Calibri Light" w:hAnsi="Calibri Light" w:cs="Calibri Light"/>
        </w:rPr>
        <w:t xml:space="preserve">(bij de ingang) een beperkt aantal </w:t>
      </w:r>
      <w:r w:rsidRPr="00B81C82" w:rsidR="00921A18">
        <w:rPr>
          <w:rFonts w:ascii="Calibri Light" w:hAnsi="Calibri Light" w:cs="Calibri Light"/>
        </w:rPr>
        <w:t>parkeerkaarten</w:t>
      </w:r>
      <w:r w:rsidRPr="00B81C82" w:rsidR="00256D39">
        <w:rPr>
          <w:rFonts w:ascii="Calibri Light" w:hAnsi="Calibri Light" w:cs="Calibri Light"/>
        </w:rPr>
        <w:t xml:space="preserve"> (uitrijkaarten)</w:t>
      </w:r>
      <w:r w:rsidRPr="00B81C82" w:rsidR="00921A18">
        <w:rPr>
          <w:rFonts w:ascii="Calibri Light" w:hAnsi="Calibri Light" w:cs="Calibri Light"/>
        </w:rPr>
        <w:t xml:space="preserve"> verkrijgbaar op naam van </w:t>
      </w:r>
      <w:r w:rsidR="0006197F">
        <w:rPr>
          <w:rFonts w:ascii="Calibri Light" w:hAnsi="Calibri Light" w:cs="Calibri Light"/>
        </w:rPr>
        <w:t>Waardevol Water</w:t>
      </w:r>
      <w:r w:rsidRPr="00B81C82" w:rsidR="00921A18">
        <w:rPr>
          <w:rFonts w:ascii="Calibri Light" w:hAnsi="Calibri Light" w:cs="Calibri Light"/>
        </w:rPr>
        <w:t>. Het kan zijn dat de parkeerkaarten op zijn. Het verzoek is dan om de parkeerkosten later te declareren</w:t>
      </w:r>
      <w:r w:rsidRPr="00B81C82" w:rsidR="00256D39">
        <w:rPr>
          <w:rFonts w:ascii="Calibri Light" w:hAnsi="Calibri Light" w:cs="Calibri Light"/>
        </w:rPr>
        <w:t xml:space="preserve"> bij eigen organisatie</w:t>
      </w:r>
      <w:r w:rsidRPr="00B81C82" w:rsidR="00921A18">
        <w:rPr>
          <w:rFonts w:ascii="Calibri Light" w:hAnsi="Calibri Light" w:cs="Calibri Light"/>
        </w:rPr>
        <w:t xml:space="preserve">. </w:t>
      </w:r>
    </w:p>
    <w:p xmlns:wp14="http://schemas.microsoft.com/office/word/2010/wordml" w:rsidRPr="00B81C82" w:rsidR="00921A18" w:rsidP="00E21468" w:rsidRDefault="00921A18" w14:paraId="70EFB042" wp14:textId="77777777">
      <w:pPr>
        <w:pStyle w:val="Lijstalinea"/>
        <w:numPr>
          <w:ilvl w:val="0"/>
          <w:numId w:val="11"/>
        </w:numPr>
        <w:spacing w:after="0"/>
        <w:rPr>
          <w:rFonts w:ascii="Calibri Light" w:hAnsi="Calibri Light" w:cs="Calibri Light"/>
        </w:rPr>
      </w:pPr>
      <w:r w:rsidRPr="00B81C82">
        <w:rPr>
          <w:rFonts w:ascii="Calibri Light" w:hAnsi="Calibri Light" w:cs="Calibri Light"/>
        </w:rPr>
        <w:t xml:space="preserve">Toegang tot de beurs: bij het organisatiebureau </w:t>
      </w:r>
      <w:r w:rsidRPr="00B81C82" w:rsidR="00ED6559">
        <w:rPr>
          <w:rFonts w:ascii="Calibri Light" w:hAnsi="Calibri Light" w:cs="Calibri Light"/>
        </w:rPr>
        <w:t xml:space="preserve">(bij de ingang) </w:t>
      </w:r>
      <w:r w:rsidRPr="00B81C82">
        <w:rPr>
          <w:rFonts w:ascii="Calibri Light" w:hAnsi="Calibri Light" w:cs="Calibri Light"/>
        </w:rPr>
        <w:t xml:space="preserve">liggen ook de </w:t>
      </w:r>
      <w:r w:rsidRPr="00B81C82" w:rsidR="004E368F">
        <w:rPr>
          <w:rFonts w:ascii="Calibri Light" w:hAnsi="Calibri Light" w:cs="Calibri Light"/>
        </w:rPr>
        <w:t>toegangs</w:t>
      </w:r>
      <w:r w:rsidRPr="00B81C82">
        <w:rPr>
          <w:rFonts w:ascii="Calibri Light" w:hAnsi="Calibri Light" w:cs="Calibri Light"/>
        </w:rPr>
        <w:t xml:space="preserve">kaarten voor </w:t>
      </w:r>
      <w:r w:rsidRPr="00B81C82" w:rsidR="004E368F">
        <w:rPr>
          <w:rFonts w:ascii="Calibri Light" w:hAnsi="Calibri Light" w:cs="Calibri Light"/>
        </w:rPr>
        <w:t>de beurs klaar op naam van</w:t>
      </w:r>
      <w:r w:rsidR="0006197F">
        <w:rPr>
          <w:rFonts w:ascii="Calibri Light" w:hAnsi="Calibri Light" w:cs="Calibri Light"/>
        </w:rPr>
        <w:t xml:space="preserve"> Waardevol Water</w:t>
      </w:r>
      <w:r w:rsidRPr="00B81C82" w:rsidR="004E368F">
        <w:rPr>
          <w:rFonts w:ascii="Calibri Light" w:hAnsi="Calibri Light" w:cs="Calibri Light"/>
        </w:rPr>
        <w:t xml:space="preserve">. Graag  deze toegangskaarten na gebruik retourneren bij deze balie, </w:t>
      </w:r>
      <w:r w:rsidRPr="00B81C82" w:rsidR="00ED6559">
        <w:rPr>
          <w:rFonts w:ascii="Calibri Light" w:hAnsi="Calibri Light" w:cs="Calibri Light"/>
        </w:rPr>
        <w:t xml:space="preserve">die zijn bedoeld voor de volgende shift. </w:t>
      </w:r>
    </w:p>
    <w:p xmlns:wp14="http://schemas.microsoft.com/office/word/2010/wordml" w:rsidRPr="00B81C82" w:rsidR="00921A18" w:rsidP="00E21468" w:rsidRDefault="00E34335" w14:paraId="6FDF30A8" wp14:textId="77777777">
      <w:pPr>
        <w:pStyle w:val="Lijstalinea"/>
        <w:numPr>
          <w:ilvl w:val="0"/>
          <w:numId w:val="11"/>
        </w:numPr>
        <w:spacing w:after="0"/>
        <w:rPr>
          <w:rFonts w:ascii="Calibri Light" w:hAnsi="Calibri Light" w:cs="Calibri Light"/>
        </w:rPr>
      </w:pPr>
      <w:r w:rsidRPr="00B81C82">
        <w:rPr>
          <w:rFonts w:ascii="Calibri Light" w:hAnsi="Calibri Light" w:cs="Calibri Light"/>
        </w:rPr>
        <w:t>Kleding: w</w:t>
      </w:r>
      <w:r w:rsidRPr="00B81C82" w:rsidR="00E21468">
        <w:rPr>
          <w:rFonts w:ascii="Calibri Light" w:hAnsi="Calibri Light" w:cs="Calibri Light"/>
        </w:rPr>
        <w:t>e vragen iedereen om een blauw/ zwa</w:t>
      </w:r>
      <w:r w:rsidRPr="00B81C82" w:rsidR="009855E4">
        <w:rPr>
          <w:rFonts w:ascii="Calibri Light" w:hAnsi="Calibri Light" w:cs="Calibri Light"/>
        </w:rPr>
        <w:t xml:space="preserve">rt shirt te dragen. </w:t>
      </w:r>
      <w:r w:rsidRPr="00B81C82" w:rsidR="00921A18">
        <w:rPr>
          <w:rFonts w:ascii="Calibri Light" w:hAnsi="Calibri Light" w:cs="Calibri Light"/>
        </w:rPr>
        <w:t xml:space="preserve">Voor diegene die een blauwe Aa en Maas polo hebben, deze graag meenemen. Er worden batches gedrukt met ieders naam erop, deze zijn in de stand te vinden. </w:t>
      </w:r>
    </w:p>
    <w:p xmlns:wp14="http://schemas.microsoft.com/office/word/2010/wordml" w:rsidRPr="00B81C82" w:rsidR="00E21468" w:rsidP="00E21468" w:rsidRDefault="00E34335" w14:paraId="3C4C8973" wp14:textId="77777777">
      <w:pPr>
        <w:pStyle w:val="Lijstalinea"/>
        <w:numPr>
          <w:ilvl w:val="0"/>
          <w:numId w:val="11"/>
        </w:numPr>
        <w:spacing w:after="0"/>
        <w:rPr>
          <w:rFonts w:ascii="Calibri Light" w:hAnsi="Calibri Light" w:cs="Calibri Light"/>
        </w:rPr>
      </w:pPr>
      <w:r w:rsidRPr="00B81C82">
        <w:rPr>
          <w:rFonts w:ascii="Calibri Light" w:hAnsi="Calibri Light" w:cs="Calibri Light"/>
        </w:rPr>
        <w:t>Overdracht</w:t>
      </w:r>
      <w:r w:rsidRPr="00B81C82" w:rsidR="00ED6559">
        <w:rPr>
          <w:rFonts w:ascii="Calibri Light" w:hAnsi="Calibri Light" w:cs="Calibri Light"/>
        </w:rPr>
        <w:t>:</w:t>
      </w:r>
      <w:r w:rsidRPr="00B81C82">
        <w:rPr>
          <w:rFonts w:ascii="Calibri Light" w:hAnsi="Calibri Light" w:cs="Calibri Light"/>
        </w:rPr>
        <w:t xml:space="preserve"> </w:t>
      </w:r>
      <w:r w:rsidR="0006197F">
        <w:rPr>
          <w:rFonts w:ascii="Calibri Light" w:hAnsi="Calibri Light" w:cs="Calibri Light"/>
        </w:rPr>
        <w:t xml:space="preserve">we hebben gezorgd voor overlap tussen de verschillen </w:t>
      </w:r>
      <w:proofErr w:type="spellStart"/>
      <w:r w:rsidR="0006197F">
        <w:rPr>
          <w:rFonts w:ascii="Calibri Light" w:hAnsi="Calibri Light" w:cs="Calibri Light"/>
        </w:rPr>
        <w:t>shifts</w:t>
      </w:r>
      <w:proofErr w:type="spellEnd"/>
      <w:r w:rsidR="0006197F">
        <w:rPr>
          <w:rFonts w:ascii="Calibri Light" w:hAnsi="Calibri Light" w:cs="Calibri Light"/>
        </w:rPr>
        <w:t>. Deze tijd kun je gebruiken om e</w:t>
      </w:r>
      <w:r w:rsidRPr="00B81C82" w:rsidR="00E21468">
        <w:rPr>
          <w:rFonts w:ascii="Calibri Light" w:hAnsi="Calibri Light" w:cs="Calibri Light"/>
        </w:rPr>
        <w:t xml:space="preserve">rvaringen </w:t>
      </w:r>
      <w:r w:rsidR="0006197F">
        <w:rPr>
          <w:rFonts w:ascii="Calibri Light" w:hAnsi="Calibri Light" w:cs="Calibri Light"/>
        </w:rPr>
        <w:t xml:space="preserve">uit te wisselen. </w:t>
      </w:r>
    </w:p>
    <w:p xmlns:wp14="http://schemas.microsoft.com/office/word/2010/wordml" w:rsidRPr="00B81C82" w:rsidR="00E21468" w:rsidP="00E21468" w:rsidRDefault="00E21468" w14:paraId="48A02BBF" wp14:textId="77777777">
      <w:pPr>
        <w:pStyle w:val="Lijstalinea"/>
        <w:numPr>
          <w:ilvl w:val="0"/>
          <w:numId w:val="11"/>
        </w:numPr>
        <w:spacing w:after="0"/>
        <w:rPr>
          <w:rFonts w:ascii="Calibri Light" w:hAnsi="Calibri Light" w:cs="Calibri Light"/>
        </w:rPr>
      </w:pPr>
      <w:r w:rsidRPr="00B81C82">
        <w:rPr>
          <w:rFonts w:ascii="Calibri Light" w:hAnsi="Calibri Light" w:cs="Calibri Light"/>
        </w:rPr>
        <w:t>Social media: we vragen jullie om zoveel mogelijk aandacht</w:t>
      </w:r>
      <w:r w:rsidRPr="00B81C82" w:rsidR="00CE758D">
        <w:rPr>
          <w:rFonts w:ascii="Calibri Light" w:hAnsi="Calibri Light" w:cs="Calibri Light"/>
        </w:rPr>
        <w:t xml:space="preserve"> voor  Tuinidee te genereren via twitter, facebook, etc.</w:t>
      </w:r>
    </w:p>
    <w:p xmlns:wp14="http://schemas.microsoft.com/office/word/2010/wordml" w:rsidRPr="00B81C82" w:rsidR="00E21468" w:rsidP="00E21468" w:rsidRDefault="00E21468" w14:paraId="74482BB8" wp14:textId="77777777">
      <w:pPr>
        <w:pStyle w:val="Lijstalinea"/>
        <w:numPr>
          <w:ilvl w:val="0"/>
          <w:numId w:val="11"/>
        </w:numPr>
        <w:spacing w:after="0"/>
        <w:rPr>
          <w:rFonts w:ascii="Calibri Light" w:hAnsi="Calibri Light" w:cs="Calibri Light"/>
        </w:rPr>
      </w:pPr>
      <w:r w:rsidRPr="00B81C82">
        <w:rPr>
          <w:rFonts w:ascii="Calibri Light" w:hAnsi="Calibri Light" w:cs="Calibri Light"/>
        </w:rPr>
        <w:t>Extra materiaal</w:t>
      </w:r>
      <w:r w:rsidRPr="00B81C82" w:rsidR="00CE758D">
        <w:rPr>
          <w:rFonts w:ascii="Calibri Light" w:hAnsi="Calibri Light" w:cs="Calibri Light"/>
        </w:rPr>
        <w:t xml:space="preserve"> is </w:t>
      </w:r>
      <w:r w:rsidRPr="00B81C82">
        <w:rPr>
          <w:rFonts w:ascii="Calibri Light" w:hAnsi="Calibri Light" w:cs="Calibri Light"/>
        </w:rPr>
        <w:t xml:space="preserve">onder de twee statafels en de maquette te vinden. </w:t>
      </w:r>
      <w:r w:rsidRPr="00B81C82" w:rsidR="004E368F">
        <w:rPr>
          <w:rFonts w:ascii="Calibri Light" w:hAnsi="Calibri Light" w:cs="Calibri Light"/>
        </w:rPr>
        <w:t xml:space="preserve">Iedere laatste groep </w:t>
      </w:r>
      <w:r w:rsidRPr="00B81C82" w:rsidR="00CE758D">
        <w:rPr>
          <w:rFonts w:ascii="Calibri Light" w:hAnsi="Calibri Light" w:cs="Calibri Light"/>
        </w:rPr>
        <w:t xml:space="preserve">van de dag </w:t>
      </w:r>
      <w:r w:rsidRPr="00B81C82" w:rsidR="004E368F">
        <w:rPr>
          <w:rFonts w:ascii="Calibri Light" w:hAnsi="Calibri Light" w:cs="Calibri Light"/>
        </w:rPr>
        <w:t xml:space="preserve">graag even checken of er nog voldoende informatiemateriaal is en dit via de app doorgeven. </w:t>
      </w:r>
    </w:p>
    <w:p xmlns:wp14="http://schemas.microsoft.com/office/word/2010/wordml" w:rsidRPr="00B81C82" w:rsidR="004E368F" w:rsidP="00E21468" w:rsidRDefault="004E368F" w14:paraId="76D0AA90" wp14:textId="77777777">
      <w:pPr>
        <w:pStyle w:val="Lijstalinea"/>
        <w:numPr>
          <w:ilvl w:val="0"/>
          <w:numId w:val="11"/>
        </w:numPr>
        <w:spacing w:after="0"/>
        <w:rPr>
          <w:rFonts w:ascii="Calibri Light" w:hAnsi="Calibri Light" w:cs="Calibri Light"/>
        </w:rPr>
      </w:pPr>
      <w:r w:rsidRPr="00B81C82">
        <w:rPr>
          <w:rFonts w:ascii="Calibri Light" w:hAnsi="Calibri Light" w:cs="Calibri Light"/>
        </w:rPr>
        <w:t>Lunch: graag eigen lunch meenemen</w:t>
      </w:r>
      <w:r w:rsidR="0006197F">
        <w:rPr>
          <w:rFonts w:ascii="Calibri Light" w:hAnsi="Calibri Light" w:cs="Calibri Light"/>
        </w:rPr>
        <w:t>.</w:t>
      </w:r>
      <w:r w:rsidRPr="00B81C82">
        <w:rPr>
          <w:rFonts w:ascii="Calibri Light" w:hAnsi="Calibri Light" w:cs="Calibri Light"/>
        </w:rPr>
        <w:t xml:space="preserve"> </w:t>
      </w:r>
    </w:p>
    <w:p xmlns:wp14="http://schemas.microsoft.com/office/word/2010/wordml" w:rsidRPr="00B81C82" w:rsidR="00E21468" w:rsidP="00E21468" w:rsidRDefault="00E34335" w14:paraId="32C85C91" wp14:textId="77777777">
      <w:pPr>
        <w:pStyle w:val="Lijstalinea"/>
        <w:numPr>
          <w:ilvl w:val="0"/>
          <w:numId w:val="11"/>
        </w:numPr>
        <w:spacing w:after="0"/>
        <w:rPr>
          <w:rFonts w:ascii="Calibri Light" w:hAnsi="Calibri Light" w:cs="Calibri Light"/>
        </w:rPr>
      </w:pPr>
      <w:r w:rsidRPr="00B81C82">
        <w:rPr>
          <w:rFonts w:ascii="Calibri Light" w:hAnsi="Calibri Light" w:cs="Calibri Light"/>
        </w:rPr>
        <w:t>Draaiboek: n</w:t>
      </w:r>
      <w:r w:rsidRPr="00B81C82" w:rsidR="00E21468">
        <w:rPr>
          <w:rFonts w:ascii="Calibri Light" w:hAnsi="Calibri Light" w:cs="Calibri Light"/>
        </w:rPr>
        <w:t xml:space="preserve">aast de briefing kun je meer informatie vinden in het draaiboek (bijgevoegd in de bijlage). </w:t>
      </w:r>
    </w:p>
    <w:p xmlns:wp14="http://schemas.microsoft.com/office/word/2010/wordml" w:rsidRPr="00B81C82" w:rsidR="00E21468" w:rsidP="000B6A43" w:rsidRDefault="00E34335" w14:paraId="5EB225C8" wp14:textId="77777777">
      <w:pPr>
        <w:pStyle w:val="Lijstalinea"/>
        <w:numPr>
          <w:ilvl w:val="0"/>
          <w:numId w:val="11"/>
        </w:numPr>
        <w:spacing w:after="0"/>
        <w:rPr>
          <w:rFonts w:ascii="Calibri Light" w:hAnsi="Calibri Light" w:cs="Calibri Light"/>
        </w:rPr>
      </w:pPr>
      <w:r w:rsidRPr="00B81C82">
        <w:rPr>
          <w:rFonts w:ascii="Calibri Light" w:hAnsi="Calibri Light" w:cs="Calibri Light"/>
        </w:rPr>
        <w:t xml:space="preserve">Enquête: </w:t>
      </w:r>
      <w:r w:rsidRPr="00B81C82" w:rsidR="00E21468">
        <w:rPr>
          <w:rFonts w:ascii="Calibri Light" w:hAnsi="Calibri Light" w:cs="Calibri Light"/>
        </w:rPr>
        <w:t xml:space="preserve">willen jullie  na de beurs </w:t>
      </w:r>
      <w:r w:rsidRPr="00B81C82" w:rsidR="00CE758D">
        <w:rPr>
          <w:rFonts w:ascii="Calibri Light" w:hAnsi="Calibri Light" w:cs="Calibri Light"/>
        </w:rPr>
        <w:t>een</w:t>
      </w:r>
      <w:r w:rsidRPr="00B81C82" w:rsidR="00E21468">
        <w:rPr>
          <w:rFonts w:ascii="Calibri Light" w:hAnsi="Calibri Light" w:cs="Calibri Light"/>
        </w:rPr>
        <w:t xml:space="preserve"> korte enquête invullen</w:t>
      </w:r>
      <w:r w:rsidRPr="00B81C82" w:rsidR="00CE758D">
        <w:rPr>
          <w:rFonts w:ascii="Calibri Light" w:hAnsi="Calibri Light" w:cs="Calibri Light"/>
        </w:rPr>
        <w:t>.</w:t>
      </w:r>
      <w:r w:rsidRPr="00B81C82">
        <w:rPr>
          <w:rFonts w:ascii="Calibri Light" w:hAnsi="Calibri Light" w:cs="Calibri Light"/>
        </w:rPr>
        <w:t xml:space="preserve"> </w:t>
      </w:r>
      <w:r w:rsidRPr="00B81C82" w:rsidR="00E21468">
        <w:rPr>
          <w:rFonts w:ascii="Calibri Light" w:hAnsi="Calibri Light" w:cs="Calibri Light"/>
        </w:rPr>
        <w:t>Hiermee willen we de ervaringen met de beurs, het publiek, type vragen dat wordt gesteld</w:t>
      </w:r>
      <w:r w:rsidRPr="00B81C82" w:rsidR="00CE758D">
        <w:rPr>
          <w:rFonts w:ascii="Calibri Light" w:hAnsi="Calibri Light" w:cs="Calibri Light"/>
        </w:rPr>
        <w:t>,</w:t>
      </w:r>
      <w:r w:rsidRPr="00B81C82" w:rsidR="00E21468">
        <w:rPr>
          <w:rFonts w:ascii="Calibri Light" w:hAnsi="Calibri Light" w:cs="Calibri Light"/>
        </w:rPr>
        <w:t xml:space="preserve"> polsen. Zodat we nog beter in beeld krijgen hoe we geïnteresseerden in het vervolg kunnen bereiken. Helpen jullie mee? </w:t>
      </w:r>
      <w:r w:rsidRPr="00B81C82" w:rsidR="00CE758D">
        <w:rPr>
          <w:rFonts w:ascii="Calibri Light" w:hAnsi="Calibri Light" w:cs="Calibri Light"/>
        </w:rPr>
        <w:t xml:space="preserve">De enquête </w:t>
      </w:r>
      <w:r w:rsidR="00E14B24">
        <w:rPr>
          <w:rFonts w:ascii="Calibri Light" w:hAnsi="Calibri Light" w:cs="Calibri Light"/>
        </w:rPr>
        <w:t>zullen jullie eind volgende week per e-mail ontvangen.</w:t>
      </w:r>
      <w:r w:rsidRPr="00B81C82" w:rsidR="00CE758D">
        <w:rPr>
          <w:rFonts w:ascii="Calibri Light" w:hAnsi="Calibri Light" w:cs="Calibri Light"/>
        </w:rPr>
        <w:t xml:space="preserve"> </w:t>
      </w:r>
    </w:p>
    <w:p xmlns:wp14="http://schemas.microsoft.com/office/word/2010/wordml" w:rsidRPr="00B81C82" w:rsidR="000B6A43" w:rsidP="000B6A43" w:rsidRDefault="000B6A43" w14:paraId="52E56223" wp14:textId="77777777">
      <w:pPr>
        <w:rPr>
          <w:rFonts w:ascii="Calibri Light" w:hAnsi="Calibri Light" w:cs="Calibri Light"/>
          <w:b/>
        </w:rPr>
      </w:pPr>
    </w:p>
    <w:sectPr w:rsidRPr="00B81C82" w:rsidR="000B6A43">
      <w:pgSz w:w="11906" w:h="16838" w:orient="portrait"/>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B3A0C"/>
    <w:multiLevelType w:val="hybridMultilevel"/>
    <w:tmpl w:val="027E01B0"/>
    <w:lvl w:ilvl="0" w:tplc="04130001">
      <w:start w:val="1"/>
      <w:numFmt w:val="bullet"/>
      <w:lvlText w:val=""/>
      <w:lvlJc w:val="left"/>
      <w:pPr>
        <w:ind w:left="720" w:hanging="360"/>
      </w:pPr>
      <w:rPr>
        <w:rFonts w:hint="default" w:ascii="Symbol" w:hAnsi="Symbol"/>
      </w:rPr>
    </w:lvl>
    <w:lvl w:ilvl="1" w:tplc="1A207EA2">
      <w:numFmt w:val="bullet"/>
      <w:lvlText w:val="-"/>
      <w:lvlJc w:val="left"/>
      <w:pPr>
        <w:ind w:left="1785" w:hanging="705"/>
      </w:pPr>
      <w:rPr>
        <w:rFonts w:hint="default" w:ascii="Calibri" w:hAnsi="Calibri" w:eastAsiaTheme="minorHAnsi" w:cstheme="minorBidi"/>
      </w:rPr>
    </w:lvl>
    <w:lvl w:ilvl="2" w:tplc="04130005">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 w15:restartNumberingAfterBreak="0">
    <w:nsid w:val="0C647EC6"/>
    <w:multiLevelType w:val="hybridMultilevel"/>
    <w:tmpl w:val="968276A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96C7CDA"/>
    <w:multiLevelType w:val="hybridMultilevel"/>
    <w:tmpl w:val="B8F2BE4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0B87625"/>
    <w:multiLevelType w:val="hybridMultilevel"/>
    <w:tmpl w:val="C0C02336"/>
    <w:lvl w:ilvl="0" w:tplc="CBFAE160">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4" w15:restartNumberingAfterBreak="0">
    <w:nsid w:val="274E0D50"/>
    <w:multiLevelType w:val="hybridMultilevel"/>
    <w:tmpl w:val="E8964B8C"/>
    <w:lvl w:ilvl="0" w:tplc="ED16124A">
      <w:start w:val="7"/>
      <w:numFmt w:val="bullet"/>
      <w:lvlText w:val="-"/>
      <w:lvlJc w:val="left"/>
      <w:pPr>
        <w:ind w:left="720" w:hanging="360"/>
      </w:pPr>
      <w:rPr>
        <w:rFonts w:hint="default" w:ascii="Calibri" w:hAnsi="Calibri" w:eastAsiaTheme="minorHAnsi" w:cstheme="minorBid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5" w15:restartNumberingAfterBreak="0">
    <w:nsid w:val="2B592ABE"/>
    <w:multiLevelType w:val="hybridMultilevel"/>
    <w:tmpl w:val="49B8A338"/>
    <w:lvl w:ilvl="0" w:tplc="3DA8CE5C">
      <w:numFmt w:val="bullet"/>
      <w:lvlText w:val="-"/>
      <w:lvlJc w:val="left"/>
      <w:pPr>
        <w:ind w:left="720" w:hanging="360"/>
      </w:pPr>
      <w:rPr>
        <w:rFonts w:hint="default" w:ascii="Calibri" w:hAnsi="Calibri" w:eastAsiaTheme="minorHAnsi" w:cstheme="minorBidi"/>
      </w:rPr>
    </w:lvl>
    <w:lvl w:ilvl="1" w:tplc="04130003">
      <w:start w:val="1"/>
      <w:numFmt w:val="bullet"/>
      <w:lvlText w:val="o"/>
      <w:lvlJc w:val="left"/>
      <w:pPr>
        <w:ind w:left="1440" w:hanging="360"/>
      </w:pPr>
      <w:rPr>
        <w:rFonts w:hint="default" w:ascii="Courier New" w:hAnsi="Courier New" w:cs="Courier New"/>
      </w:rPr>
    </w:lvl>
    <w:lvl w:ilvl="2" w:tplc="04130005">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6" w15:restartNumberingAfterBreak="0">
    <w:nsid w:val="2D91411C"/>
    <w:multiLevelType w:val="hybridMultilevel"/>
    <w:tmpl w:val="38FEB6B0"/>
    <w:lvl w:ilvl="0" w:tplc="04130001">
      <w:start w:val="1"/>
      <w:numFmt w:val="bullet"/>
      <w:lvlText w:val=""/>
      <w:lvlJc w:val="left"/>
      <w:pPr>
        <w:ind w:left="720" w:hanging="360"/>
      </w:pPr>
      <w:rPr>
        <w:rFonts w:hint="default" w:ascii="Symbol" w:hAnsi="Symbol"/>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7" w15:restartNumberingAfterBreak="0">
    <w:nsid w:val="30166BAF"/>
    <w:multiLevelType w:val="hybridMultilevel"/>
    <w:tmpl w:val="E102C35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8" w15:restartNumberingAfterBreak="0">
    <w:nsid w:val="45D3637C"/>
    <w:multiLevelType w:val="hybridMultilevel"/>
    <w:tmpl w:val="F062A6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B4B1104"/>
    <w:multiLevelType w:val="hybridMultilevel"/>
    <w:tmpl w:val="D9345AFA"/>
    <w:lvl w:ilvl="0" w:tplc="04130001">
      <w:start w:val="1"/>
      <w:numFmt w:val="bullet"/>
      <w:lvlText w:val=""/>
      <w:lvlJc w:val="left"/>
      <w:pPr>
        <w:ind w:left="720" w:hanging="360"/>
      </w:pPr>
      <w:rPr>
        <w:rFonts w:hint="default" w:ascii="Symbol" w:hAnsi="Symbol"/>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0" w15:restartNumberingAfterBreak="0">
    <w:nsid w:val="6FCA5CC5"/>
    <w:multiLevelType w:val="hybridMultilevel"/>
    <w:tmpl w:val="113ED6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5C14428"/>
    <w:multiLevelType w:val="hybridMultilevel"/>
    <w:tmpl w:val="EAD218B6"/>
    <w:lvl w:ilvl="0" w:tplc="04130001">
      <w:start w:val="1"/>
      <w:numFmt w:val="bullet"/>
      <w:lvlText w:val=""/>
      <w:lvlJc w:val="left"/>
      <w:pPr>
        <w:ind w:left="720" w:hanging="360"/>
      </w:pPr>
      <w:rPr>
        <w:rFonts w:hint="default" w:ascii="Symbol" w:hAnsi="Symbol"/>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2" w15:restartNumberingAfterBreak="0">
    <w:nsid w:val="7DF86B87"/>
    <w:multiLevelType w:val="hybridMultilevel"/>
    <w:tmpl w:val="EB0E083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3" w15:restartNumberingAfterBreak="0">
    <w:nsid w:val="7ECE0B17"/>
    <w:multiLevelType w:val="hybridMultilevel"/>
    <w:tmpl w:val="71985BAC"/>
    <w:lvl w:ilvl="0" w:tplc="FDCAD60E">
      <w:start w:val="7"/>
      <w:numFmt w:val="bullet"/>
      <w:lvlText w:val="-"/>
      <w:lvlJc w:val="left"/>
      <w:pPr>
        <w:ind w:left="720" w:hanging="360"/>
      </w:pPr>
      <w:rPr>
        <w:rFonts w:hint="default" w:ascii="Calibri" w:hAnsi="Calibri" w:eastAsiaTheme="minorHAnsi" w:cstheme="minorBid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1">
    <w:abstractNumId w:val="5"/>
  </w:num>
  <w:num w:numId="2">
    <w:abstractNumId w:val="7"/>
  </w:num>
  <w:num w:numId="3">
    <w:abstractNumId w:val="9"/>
  </w:num>
  <w:num w:numId="4">
    <w:abstractNumId w:val="0"/>
  </w:num>
  <w:num w:numId="5">
    <w:abstractNumId w:val="10"/>
  </w:num>
  <w:num w:numId="6">
    <w:abstractNumId w:val="2"/>
  </w:num>
  <w:num w:numId="7">
    <w:abstractNumId w:val="8"/>
  </w:num>
  <w:num w:numId="8">
    <w:abstractNumId w:val="13"/>
  </w:num>
  <w:num w:numId="9">
    <w:abstractNumId w:val="4"/>
  </w:num>
  <w:num w:numId="10">
    <w:abstractNumId w:val="3"/>
  </w:num>
  <w:num w:numId="11">
    <w:abstractNumId w:val="1"/>
  </w:num>
  <w:num w:numId="12">
    <w:abstractNumId w:val="12"/>
  </w:num>
  <w:num w:numId="13">
    <w:abstractNumId w:val="11"/>
  </w:num>
  <w:num w:numId="14">
    <w:abstractNumId w:val="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100"/>
  <w:proofState w:spelling="clean" w:grammar="dirty"/>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DB7"/>
    <w:rsid w:val="00034211"/>
    <w:rsid w:val="0006197F"/>
    <w:rsid w:val="000A3413"/>
    <w:rsid w:val="000B6A43"/>
    <w:rsid w:val="000C63CC"/>
    <w:rsid w:val="00195875"/>
    <w:rsid w:val="00256D39"/>
    <w:rsid w:val="00447355"/>
    <w:rsid w:val="00480BE5"/>
    <w:rsid w:val="004D2C69"/>
    <w:rsid w:val="004E368F"/>
    <w:rsid w:val="00575400"/>
    <w:rsid w:val="006F30FD"/>
    <w:rsid w:val="006F632E"/>
    <w:rsid w:val="00734AB8"/>
    <w:rsid w:val="00921A18"/>
    <w:rsid w:val="009855E4"/>
    <w:rsid w:val="00B038A1"/>
    <w:rsid w:val="00B81C82"/>
    <w:rsid w:val="00BD6CA6"/>
    <w:rsid w:val="00C05DB7"/>
    <w:rsid w:val="00CE758D"/>
    <w:rsid w:val="00D0483D"/>
    <w:rsid w:val="00E14B24"/>
    <w:rsid w:val="00E21468"/>
    <w:rsid w:val="00E34335"/>
    <w:rsid w:val="00ED6559"/>
    <w:rsid w:val="00EE1032"/>
    <w:rsid w:val="00FC06B8"/>
    <w:rsid w:val="51D0C4E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C8F5D"/>
  <w15:docId w15:val="{EBEE6358-4104-4D28-A7BF-060DD017A25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Standaard" w:default="1">
    <w:name w:val="Normal"/>
    <w:qFormat/>
    <w:rsid w:val="00C05DB7"/>
  </w:style>
  <w:style w:type="paragraph" w:styleId="Kop1">
    <w:name w:val="heading 1"/>
    <w:basedOn w:val="Standaard"/>
    <w:next w:val="Standaard"/>
    <w:link w:val="Kop1Char"/>
    <w:uiPriority w:val="9"/>
    <w:qFormat/>
    <w:rsid w:val="00921A18"/>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Kop2">
    <w:name w:val="heading 2"/>
    <w:basedOn w:val="Standaard"/>
    <w:link w:val="Kop2Char"/>
    <w:uiPriority w:val="9"/>
    <w:qFormat/>
    <w:rsid w:val="00C05DB7"/>
    <w:pPr>
      <w:spacing w:before="100" w:beforeAutospacing="1" w:after="100" w:afterAutospacing="1" w:line="240" w:lineRule="auto"/>
      <w:outlineLvl w:val="1"/>
    </w:pPr>
    <w:rPr>
      <w:rFonts w:ascii="Times New Roman" w:hAnsi="Times New Roman" w:eastAsia="Times New Roman" w:cs="Times New Roman"/>
      <w:b/>
      <w:bCs/>
      <w:sz w:val="36"/>
      <w:szCs w:val="36"/>
      <w:lang w:eastAsia="nl-NL"/>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2Char" w:customStyle="1">
    <w:name w:val="Kop 2 Char"/>
    <w:basedOn w:val="Standaardalinea-lettertype"/>
    <w:link w:val="Kop2"/>
    <w:uiPriority w:val="9"/>
    <w:rsid w:val="00C05DB7"/>
    <w:rPr>
      <w:rFonts w:ascii="Times New Roman" w:hAnsi="Times New Roman" w:eastAsia="Times New Roman" w:cs="Times New Roman"/>
      <w:b/>
      <w:bCs/>
      <w:sz w:val="36"/>
      <w:szCs w:val="36"/>
      <w:lang w:eastAsia="nl-NL"/>
    </w:rPr>
  </w:style>
  <w:style w:type="paragraph" w:styleId="Lijstalinea">
    <w:name w:val="List Paragraph"/>
    <w:basedOn w:val="Standaard"/>
    <w:uiPriority w:val="34"/>
    <w:qFormat/>
    <w:rsid w:val="00C05DB7"/>
    <w:pPr>
      <w:ind w:left="720"/>
      <w:contextualSpacing/>
    </w:pPr>
  </w:style>
  <w:style w:type="character" w:styleId="Hyperlink">
    <w:name w:val="Hyperlink"/>
    <w:basedOn w:val="Standaardalinea-lettertype"/>
    <w:uiPriority w:val="99"/>
    <w:unhideWhenUsed/>
    <w:rsid w:val="00C05DB7"/>
    <w:rPr>
      <w:color w:val="0000FF" w:themeColor="hyperlink"/>
      <w:u w:val="single"/>
    </w:rPr>
  </w:style>
  <w:style w:type="character" w:styleId="intro" w:customStyle="1">
    <w:name w:val="intro"/>
    <w:basedOn w:val="Standaardalinea-lettertype"/>
    <w:rsid w:val="00C05DB7"/>
  </w:style>
  <w:style w:type="paragraph" w:styleId="Normaalweb">
    <w:name w:val="Normal (Web)"/>
    <w:basedOn w:val="Standaard"/>
    <w:uiPriority w:val="99"/>
    <w:semiHidden/>
    <w:unhideWhenUsed/>
    <w:rsid w:val="00C05DB7"/>
    <w:pPr>
      <w:spacing w:before="100" w:beforeAutospacing="1" w:after="100" w:afterAutospacing="1" w:line="240" w:lineRule="auto"/>
    </w:pPr>
    <w:rPr>
      <w:rFonts w:ascii="Times New Roman" w:hAnsi="Times New Roman" w:eastAsia="Times New Roman" w:cs="Times New Roman"/>
      <w:sz w:val="24"/>
      <w:szCs w:val="24"/>
      <w:lang w:eastAsia="nl-NL"/>
    </w:rPr>
  </w:style>
  <w:style w:type="character" w:styleId="apple-converted-space" w:customStyle="1">
    <w:name w:val="apple-converted-space"/>
    <w:basedOn w:val="Standaardalinea-lettertype"/>
    <w:rsid w:val="00C05DB7"/>
  </w:style>
  <w:style w:type="character" w:styleId="GevolgdeHyperlink">
    <w:name w:val="FollowedHyperlink"/>
    <w:basedOn w:val="Standaardalinea-lettertype"/>
    <w:uiPriority w:val="99"/>
    <w:semiHidden/>
    <w:unhideWhenUsed/>
    <w:rsid w:val="00034211"/>
    <w:rPr>
      <w:color w:val="800080" w:themeColor="followedHyperlink"/>
      <w:u w:val="single"/>
    </w:rPr>
  </w:style>
  <w:style w:type="paragraph" w:styleId="Ballontekst">
    <w:name w:val="Balloon Text"/>
    <w:basedOn w:val="Standaard"/>
    <w:link w:val="BallontekstChar"/>
    <w:uiPriority w:val="99"/>
    <w:semiHidden/>
    <w:unhideWhenUsed/>
    <w:rsid w:val="00734AB8"/>
    <w:pPr>
      <w:spacing w:after="0" w:line="240" w:lineRule="auto"/>
    </w:pPr>
    <w:rPr>
      <w:rFonts w:ascii="Tahoma" w:hAnsi="Tahoma" w:cs="Tahoma"/>
      <w:sz w:val="16"/>
      <w:szCs w:val="16"/>
    </w:rPr>
  </w:style>
  <w:style w:type="character" w:styleId="BallontekstChar" w:customStyle="1">
    <w:name w:val="Ballontekst Char"/>
    <w:basedOn w:val="Standaardalinea-lettertype"/>
    <w:link w:val="Ballontekst"/>
    <w:uiPriority w:val="99"/>
    <w:semiHidden/>
    <w:rsid w:val="00734AB8"/>
    <w:rPr>
      <w:rFonts w:ascii="Tahoma" w:hAnsi="Tahoma" w:cs="Tahoma"/>
      <w:sz w:val="16"/>
      <w:szCs w:val="16"/>
    </w:rPr>
  </w:style>
  <w:style w:type="paragraph" w:styleId="Geenafstand">
    <w:name w:val="No Spacing"/>
    <w:uiPriority w:val="1"/>
    <w:qFormat/>
    <w:rsid w:val="00E21468"/>
    <w:pPr>
      <w:spacing w:after="0" w:line="240" w:lineRule="auto"/>
    </w:pPr>
  </w:style>
  <w:style w:type="character" w:styleId="Verwijzingopmerking">
    <w:name w:val="annotation reference"/>
    <w:basedOn w:val="Standaardalinea-lettertype"/>
    <w:uiPriority w:val="99"/>
    <w:semiHidden/>
    <w:unhideWhenUsed/>
    <w:rsid w:val="000A3413"/>
    <w:rPr>
      <w:sz w:val="16"/>
      <w:szCs w:val="16"/>
    </w:rPr>
  </w:style>
  <w:style w:type="paragraph" w:styleId="Tekstopmerking">
    <w:name w:val="annotation text"/>
    <w:basedOn w:val="Standaard"/>
    <w:link w:val="TekstopmerkingChar"/>
    <w:uiPriority w:val="99"/>
    <w:semiHidden/>
    <w:unhideWhenUsed/>
    <w:rsid w:val="000A3413"/>
    <w:pPr>
      <w:spacing w:line="240" w:lineRule="auto"/>
    </w:pPr>
    <w:rPr>
      <w:sz w:val="20"/>
      <w:szCs w:val="20"/>
    </w:rPr>
  </w:style>
  <w:style w:type="character" w:styleId="TekstopmerkingChar" w:customStyle="1">
    <w:name w:val="Tekst opmerking Char"/>
    <w:basedOn w:val="Standaardalinea-lettertype"/>
    <w:link w:val="Tekstopmerking"/>
    <w:uiPriority w:val="99"/>
    <w:semiHidden/>
    <w:rsid w:val="000A3413"/>
    <w:rPr>
      <w:sz w:val="20"/>
      <w:szCs w:val="20"/>
    </w:rPr>
  </w:style>
  <w:style w:type="paragraph" w:styleId="Onderwerpvanopmerking">
    <w:name w:val="annotation subject"/>
    <w:basedOn w:val="Tekstopmerking"/>
    <w:next w:val="Tekstopmerking"/>
    <w:link w:val="OnderwerpvanopmerkingChar"/>
    <w:uiPriority w:val="99"/>
    <w:semiHidden/>
    <w:unhideWhenUsed/>
    <w:rsid w:val="000A3413"/>
    <w:rPr>
      <w:b/>
      <w:bCs/>
    </w:rPr>
  </w:style>
  <w:style w:type="character" w:styleId="OnderwerpvanopmerkingChar" w:customStyle="1">
    <w:name w:val="Onderwerp van opmerking Char"/>
    <w:basedOn w:val="TekstopmerkingChar"/>
    <w:link w:val="Onderwerpvanopmerking"/>
    <w:uiPriority w:val="99"/>
    <w:semiHidden/>
    <w:rsid w:val="000A3413"/>
    <w:rPr>
      <w:b/>
      <w:bCs/>
      <w:sz w:val="20"/>
      <w:szCs w:val="20"/>
    </w:rPr>
  </w:style>
  <w:style w:type="character" w:styleId="Kop1Char" w:customStyle="1">
    <w:name w:val="Kop 1 Char"/>
    <w:basedOn w:val="Standaardalinea-lettertype"/>
    <w:link w:val="Kop1"/>
    <w:uiPriority w:val="9"/>
    <w:rsid w:val="00921A18"/>
    <w:rPr>
      <w:rFonts w:asciiTheme="majorHAnsi" w:hAnsiTheme="majorHAnsi" w:eastAsiaTheme="majorEastAsia"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4596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hyperlink" Target="https://www.knmi.nl/kennis-en-datacentrum/uitleg/klimaatverandering" TargetMode="External" Id="rId7" /><Relationship Type="http://schemas.openxmlformats.org/officeDocument/2006/relationships/image" Target="media/image3.png"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hyperlink" Target="http://www.aaenmaas.nl/klimaat-en-water" TargetMode="External" Id="rId6" /><Relationship Type="http://schemas.openxmlformats.org/officeDocument/2006/relationships/hyperlink" Target="https://www.aaenmaas.nl/pagina/themas/klimaat.html" TargetMode="External" Id="rId11" /><Relationship Type="http://schemas.openxmlformats.org/officeDocument/2006/relationships/webSettings" Target="webSettings.xml" Id="rId5" /><Relationship Type="http://schemas.openxmlformats.org/officeDocument/2006/relationships/hyperlink" Target="https://www.s-hertogenbosch.nl/inwoner/vergunning-of-melding/omgevingsvergunning.html" TargetMode="External"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theme" Target="theme/theme1.xml" Id="rId14"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872336-05B0-4572-9263-C3D8CC4FA48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Waterschap Aa en Maas</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Kouwen, Mandy van</dc:creator>
  <lastModifiedBy>Nelien van der Ben</lastModifiedBy>
  <revision>10</revision>
  <lastPrinted>2018-02-20T13:24:00.0000000Z</lastPrinted>
  <dcterms:created xsi:type="dcterms:W3CDTF">2019-02-11T09:39:00.0000000Z</dcterms:created>
  <dcterms:modified xsi:type="dcterms:W3CDTF">2020-02-10T10:03:54.2803473Z</dcterms:modified>
</coreProperties>
</file>